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244"/>
        </w:tabs>
        <w:spacing w:line="240" w:lineRule="auto"/>
        <w:ind w:left="4224" w:right="0" w:firstLine="0"/>
        <w:rPr>
          <w:rFonts w:ascii="Times New Roman"/>
          <w:sz w:val="20"/>
        </w:rPr>
      </w:pPr>
      <w:r>
        <w:pict>
          <v:group id="_x0000_s1026" o:spid="_x0000_s1026" o:spt="203" style="position:absolute;left:0pt;margin-left:0pt;margin-top:194.9pt;height:647pt;width:595.3pt;mso-position-horizontal-relative:page;mso-position-vertical-relative:page;z-index:-251653120;mso-width-relative:page;mso-height-relative:page;" coordorigin="0,3899" coordsize="11906,12940">
            <o:lock v:ext="edit"/>
            <v:shape id="_x0000_s1027" o:spid="_x0000_s1027" o:spt="75" type="#_x0000_t75" style="position:absolute;left:0;top:4864;height:11974;width:11906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28" o:spid="_x0000_s1028" o:spt="75" type="#_x0000_t75" style="position:absolute;left:2093;top:3898;height:8080;width:7679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shape id="_x0000_s1029" o:spid="_x0000_s1029" style="position:absolute;left:2783;top:12380;height:440;width:6345;" fillcolor="#C4151C" filled="t" stroked="f" coordorigin="2783,12380" coordsize="6345,440" path="m8908,12380l3003,12380,2934,12391,2874,12422,2826,12470,2795,12530,2783,12600,2795,12670,2826,12730,2874,12778,2934,12809,3003,12820,8908,12820,8977,12809,9037,12778,9085,12730,9116,12670,9128,12600,9116,12530,9085,12470,9037,12422,8977,12391,8908,12380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line id="_x0000_s1030" o:spid="_x0000_s1030" o:spt="20" style="position:absolute;left:0pt;margin-left:282.05pt;margin-top:18.4pt;height:46.2pt;width:0pt;mso-position-horizontal-relative:page;mso-position-vertical-relative:page;z-index:251659264;mso-width-relative:page;mso-height-relative:page;" stroked="t" coordsize="21600,21600">
            <v:path arrowok="t"/>
            <v:fill focussize="0,0"/>
            <v:stroke weight="0.5pt" color="#231F20"/>
            <v:imagedata o:title=""/>
            <o:lock v:ext="edit"/>
          </v:line>
        </w:pict>
      </w:r>
      <w:r>
        <w:rPr>
          <w:rFonts w:ascii="Times New Roman"/>
          <w:sz w:val="20"/>
        </w:rPr>
        <w:pict>
          <v:group id="_x0000_s1031" o:spid="_x0000_s1031" o:spt="203" style="height:49.15pt;width:28.85pt;" coordsize="577,983">
            <o:lock v:ext="edit"/>
            <v:shape id="_x0000_s1032" o:spid="_x0000_s1032" style="position:absolute;left:-1;top:0;height:983;width:577;" fillcolor="#231F20" filled="t" stroked="f" coordsize="577,983" path="m76,135l68,132,66,136,72,136,76,135xm80,742l79,730,78,721,80,742xm81,135l80,134,76,135,79,136,81,135xm104,633l103,633,103,634,104,633xm107,711l104,711,102,712,99,714,100,717,101,718,101,718,102,718,104,718,103,715,105,712,107,711xm110,721l108,716,106,721,104,722,104,726,105,728,106,730,107,729,108,729,106,727,108,724,110,721xm114,727l113,724,112,726,112,727,109,729,108,731,108,734,110,736,110,734,110,731,113,730,113,729,114,727xm132,232l130,228,131,232,131,233,132,232xm134,182l133,180,133,181,134,182xm136,764l135,762,134,760,131,759,131,760,134,764,136,765,136,764xm136,216l135,216,135,216,136,216xm139,598l139,594,138,596,139,598,139,598xm145,578l142,568,137,584,139,594,142,590,145,578xm146,733l142,733,142,735,146,735,146,733xm146,703l142,703,142,705,146,705,146,703xm147,710l143,710,143,713,147,713,147,710xm148,742l144,742,144,745,148,745,148,742xm152,230l152,230,152,230,152,230xm154,733l150,733,150,735,154,735,154,733xm154,710l150,710,150,713,154,713,154,710xm154,703l150,703,150,705,154,705,154,703xm155,91l152,90,150,92,155,91xm155,742l151,742,151,745,155,745,155,742xm156,272l155,271,155,272,155,272,156,272xm159,360l158,360,159,360,159,360xm161,701l156,701,156,704,161,704,161,701xm161,742l157,742,157,745,161,745,161,742xm161,733l157,733,157,735,161,735,161,733xm161,710l157,710,157,713,161,713,161,710xm162,212l160,208,161,200,158,198,155,196,152,194,147,196,138,192,140,184,136,182,137,184,137,188,136,196,141,204,150,208,156,208,162,212xm163,212l162,212,162,212,163,212xm170,710l166,710,166,713,170,713,170,710xm170,742l166,742,166,745,170,745,170,742xm170,733l166,733,166,735,170,735,170,733xm170,701l166,701,166,704,170,704,170,701xm170,220l169,218,168,218,170,221,170,220xm171,749l166,749,166,752,171,752,171,749xm177,742l173,742,173,745,177,745,177,742xm177,709l173,709,173,712,177,712,177,709xm177,700l173,700,173,703,177,703,177,700xm182,559l181,560,180,563,182,560,182,559xm184,720l180,720,180,722,184,722,184,720xm185,600l185,599,185,600,185,600xm186,272l186,272,186,272,186,272xm196,700l192,700,192,703,196,703,196,700xm208,640l208,640,208,640,208,640xm209,628l204,624,204,624,204,630,203,634,201,632,202,628,204,630,204,624,199,624,198,626,197,632,200,636,202,638,199,642,204,642,208,640,207,640,206,638,205,636,206,634,207,632,207,632,209,628xm220,175l216,174,216,176,219,176,220,175xm235,29l232,26,232,28,235,29xm246,450l246,448,246,448,246,450xm247,808l246,808,245,808,247,808xm248,910l247,909,236,897,231,890,224,886,213,886,212,887,212,888,213,890,218,896,220,898,221,898,223,898,224,897,228,897,231,897,233,898,235,900,244,912,246,913,247,913,247,912,248,910xm275,814l274,814,274,815,275,814xm277,190l272,188,274,190,277,190xm286,280l286,276,286,276,285,276,286,280xm293,38l292,36,293,38,293,38xm300,724l297,721,289,721,285,724,285,732,289,736,297,736,300,732,300,728,300,724xm304,220l294,216,294,224,292,226,291,224,292,222,294,224,294,216,290,214,284,222,283,226,284,228,289,232,291,230,291,234,294,234,292,232,298,232,299,230,301,226,303,222,304,220xm304,164l292,164,292,166,294,168,295,168,296,170,303,166,302,166,304,164xm306,162l304,164,305,164,306,162xm307,438l307,438,307,438,307,438xm311,119l309,118,309,120,311,119xm311,334l311,334,310,334,311,334xm312,392l311,392,312,394,312,394,312,392xm318,915l301,915,301,943,301,951,298,953,296,954,292,956,290,957,285,958,284,958,279,958,276,956,277,951,277,945,281,942,289,941,294,941,298,942,301,943,301,915,249,915,249,923,249,946,226,946,226,923,249,923,249,915,189,915,189,923,189,945,189,946,187,949,179,954,175,955,169,955,167,955,162,952,160,950,160,948,162,947,165,946,166,946,170,944,172,942,172,938,172,935,170,926,170,925,170,923,189,923,189,915,100,915,100,923,100,943,97,945,92,945,77,945,76,945,75,944,75,941,75,923,100,923,100,915,50,915,50,923,67,923,67,936,66,938,63,941,60,940,56,938,54,938,53,940,53,948,56,954,71,973,74,977,78,980,83,982,84,981,84,978,82,976,73,968,69,965,68,963,68,959,72,951,74,947,76,948,78,949,80,951,82,952,84,953,86,953,93,954,95,954,97,953,100,953,100,973,101,975,103,977,105,979,108,982,109,981,109,980,109,953,109,947,109,945,109,923,114,923,114,923,165,923,166,925,166,926,166,932,165,935,161,937,159,938,155,938,132,938,129,938,125,939,119,944,118,947,118,956,119,960,119,960,130,975,133,978,136,980,140,982,141,980,141,979,140,978,140,978,140,977,138,975,131,969,128,966,126,963,126,951,130,947,138,946,154,946,163,959,169,964,181,964,184,963,187,961,188,960,188,961,188,966,188,969,189,973,190,975,196,980,198,982,198,981,198,960,198,955,198,923,217,923,217,945,216,946,214,946,209,946,208,947,208,953,209,955,212,958,219,965,221,966,222,966,225,965,227,963,227,962,227,958,228,955,249,955,249,973,249,974,250,976,255,981,256,982,257,982,258,982,258,982,258,982,258,955,258,946,258,923,301,923,301,941,291,934,289,934,283,934,280,934,272,936,269,940,269,950,271,954,271,955,279,964,283,966,292,966,295,965,298,963,299,963,300,962,301,963,301,973,302,976,307,981,308,982,309,982,310,979,310,962,310,958,310,941,310,941,310,923,318,923,318,915xm333,34l332,34,332,35,333,34xm338,330l336,328,336,328,338,330xm340,104l339,104,339,105,340,104xm344,218l344,217,344,218,344,218xm345,276l345,276,344,276,345,276xm349,26l347,24,339,26,337,26,335,30,333,32,333,34,346,28,348,34,349,28,349,26xm353,137l353,136,352,136,353,137xm359,32l359,32,358,32,359,32xm365,50l360,44,356,40,355,36,358,32,354,34,343,40,343,42,347,44,350,44,358,46,360,52,364,54,365,50xm367,728l367,726,365,718,365,715,362,703,362,734,362,736,362,736,362,737,362,740,359,739,357,741,356,747,356,748,356,751,359,751,358,753,357,753,357,754,356,757,354,756,351,758,350,760,348,763,349,766,350,767,350,768,349,770,348,769,348,771,347,773,345,771,342,772,337,777,337,778,337,780,338,781,336,783,335,782,335,784,333,785,332,783,329,783,323,786,322,789,322,789,323,791,320,792,320,789,319,789,319,793,317,794,317,792,314,791,307,792,305,795,306,797,303,797,303,791,302,783,302,798,300,798,299,796,297,794,290,794,288,796,287,798,285,798,286,794,287,784,291,759,291,749,291,744,294,744,294,749,295,758,299,783,301,794,301,794,302,798,302,783,302,782,298,758,297,748,295,744,295,743,297,743,298,743,299,747,303,757,313,780,317,790,319,793,319,789,316,778,306,755,301,746,299,743,299,742,301,741,302,741,304,745,310,754,325,773,332,781,335,784,335,782,334,780,328,771,312,751,306,743,303,741,303,740,303,740,304,738,308,741,316,748,336,763,345,769,348,771,348,769,346,767,337,760,317,745,309,739,307,738,305,737,307,734,311,737,320,741,343,750,354,754,357,754,357,753,355,752,344,747,321,738,311,734,307,733,308,731,312,732,322,733,347,736,358,737,362,737,362,736,358,735,347,733,334,732,326,731,323,730,312,729,308,729,308,727,312,727,321,726,322,725,347,722,358,720,362,718,362,721,360,722,358,724,358,731,360,733,362,734,362,703,362,701,362,701,362,718,358,718,347,719,322,722,312,724,308,726,307,723,310,722,311,722,321,718,344,708,354,703,357,701,358,704,356,705,355,708,357,714,359,716,361,715,362,718,362,701,361,698,361,698,356,692,356,700,353,701,343,705,319,715,310,719,306,722,305,719,307,718,309,717,317,711,337,695,345,688,347,685,349,688,348,689,347,692,351,698,354,699,356,698,356,700,356,692,352,685,350,683,347,678,347,685,344,686,335,693,315,709,307,715,304,718,304,718,304,735,299,740,290,740,290,743,289,748,288,758,284,783,284,789,284,798,281,797,282,796,281,795,281,794,280,793,273,791,270,792,270,794,267,793,267,793,269,790,274,780,283,756,286,747,288,743,290,743,290,740,287,740,286,740,286,742,284,746,280,756,271,779,267,789,266,793,264,792,265,790,265,790,263,787,261,786,258,784,255,784,253,786,251,784,252,784,254,782,261,773,276,753,282,745,284,741,286,742,286,740,285,738,283,736,283,740,280,743,273,752,258,771,252,781,250,784,249,782,250,781,249,778,245,774,245,773,242,773,240,774,238,772,240,771,241,770,250,764,270,748,278,742,281,738,283,740,283,736,282,735,282,735,281,731,281,726,282,722,285,719,286,717,299,717,304,722,304,735,304,718,303,717,302,717,303,716,303,716,305,713,312,705,327,685,333,676,335,673,337,674,336,676,336,677,336,679,341,684,344,684,346,683,347,685,347,678,345,675,341,673,339,671,334,668,334,672,331,675,324,684,309,704,303,712,301,716,299,714,299,714,299,714,301,710,306,700,314,678,318,667,319,664,321,665,321,667,322,670,325,671,328,673,331,673,332,671,334,672,334,668,328,664,326,663,321,659,319,659,318,659,318,663,316,666,311,677,302,702,299,710,298,714,295,713,295,713,296,709,298,699,300,675,301,665,301,659,304,660,304,662,306,664,312,666,315,665,316,663,318,663,318,659,300,655,300,659,299,663,297,673,295,699,294,706,294,713,291,713,291,709,290,699,290,699,290,713,287,714,286,710,286,715,284,716,283,714,283,717,283,717,281,719,280,718,280,737,276,740,268,746,248,761,240,768,238,771,236,769,238,768,238,765,235,759,233,759,232,758,230,759,229,756,232,755,243,751,266,742,275,737,279,735,280,737,280,718,280,718,280,720,279,722,278,722,278,734,274,735,265,739,241,749,231,753,228,755,227,753,229,752,230,750,230,748,229,743,227,741,226,741,224,741,224,739,227,739,238,738,263,734,273,732,278,731,278,734,278,722,278,722,278,723,278,726,278,726,278,730,273,730,263,731,238,735,227,737,224,738,223,735,225,735,227,732,227,726,225,723,223,723,223,721,227,722,238,723,263,726,273,727,278,727,278,730,278,726,273,725,263,723,240,721,238,720,229,720,227,719,223,720,224,717,226,717,226,717,228,715,230,709,230,709,229,706,227,705,228,703,231,705,241,709,264,719,274,722,278,723,278,722,275,720,265,716,242,707,232,703,232,703,228,702,229,700,231,701,233,700,234,699,237,693,237,690,235,689,237,687,239,690,248,697,268,712,276,718,280,720,280,718,278,716,270,709,250,694,240,688,238,687,237,686,239,684,240,686,243,685,244,684,248,680,249,677,247,675,249,674,251,677,258,686,273,706,280,714,283,717,283,714,281,712,274,703,260,684,253,676,250,674,250,673,252,672,253,673,256,674,259,672,262,670,263,668,262,666,265,665,265,668,269,678,279,702,284,711,286,715,286,710,286,710,281,698,272,677,267,667,266,665,265,664,268,663,269,665,272,666,278,664,279,663,280,662,280,660,282,659,282,665,283,673,287,698,289,709,290,713,290,699,286,674,284,663,283,659,286,659,286,661,289,663,295,663,298,661,298,659,298,659,300,659,300,655,292,654,263,660,239,676,223,700,218,728,218,730,224,758,224,759,240,782,264,798,294,803,317,798,318,798,320,797,323,797,327,794,329,792,340,785,343,783,346,781,351,773,353,770,362,757,362,757,362,753,365,740,366,737,366,736,367,728xm371,304l371,304,370,304,370,306,371,304xm378,266l376,264,376,266,378,266xm388,688l388,688,388,689,388,688xm388,795l384,795,384,797,388,797,388,795xm389,784l385,784,385,787,389,787,389,784xm391,353l390,354,391,354,391,353xm393,720l393,720,393,720,393,720xm397,594l397,593,396,593,397,594xm402,730l401,730,401,730,402,730xm405,136l405,136,404,136,405,136xm407,714l403,712,398,712,393,720,394,718,400,718,407,716,407,714xm411,320l406,324,408,330,411,320xm414,317l412,316,411,320,414,317xm433,702l429,702,429,706,433,706,433,702xm436,748l436,745,433,748,436,748xm437,98l437,98,436,100,437,98xm439,711l435,711,435,715,439,715,439,711xm445,609l445,608,443,609,444,610,445,609xm464,747l460,747,460,751,464,751,464,747xm464,740l460,740,460,744,464,744,464,740xm464,732l460,732,460,736,464,736,464,732xm472,731l468,731,468,735,472,735,472,731xm497,203l496,203,497,204,497,203xm508,172l507,170,507,170,508,172xm508,910l507,909,497,897,491,890,484,886,474,886,473,887,473,888,474,890,478,896,480,898,482,898,483,898,485,897,489,897,492,897,494,898,495,900,505,912,506,913,507,913,508,912,508,910xm508,172l508,172,508,173,508,172xm520,938l510,938,485,938,482,939,476,944,474,947,474,956,475,961,487,976,490,978,493,981,496,982,498,981,497,979,497,978,495,976,484,967,483,964,483,951,487,947,495,946,510,946,510,973,511,976,514,979,517,981,519,982,519,982,519,982,519,982,520,946,520,938xm526,915l454,915,454,923,454,946,452,949,445,954,441,955,434,955,432,955,427,952,425,950,425,948,427,947,431,946,435,944,438,941,437,938,437,934,436,929,435,926,435,925,435,923,454,923,454,915,343,915,343,923,398,923,398,939,368,938,366,938,366,939,365,940,372,947,376,951,376,959,373,962,366,962,364,961,361,959,359,958,356,954,354,951,349,940,348,939,347,939,345,941,345,942,350,952,352,956,358,964,362,968,368,971,371,972,375,972,380,971,383,968,383,962,383,959,383,957,379,949,378,949,378,948,380,947,384,947,398,947,398,973,400,977,404,980,406,982,407,982,407,979,407,947,407,939,407,923,430,923,431,924,432,926,432,932,431,935,427,937,424,938,417,938,416,939,415,940,417,942,428,959,434,964,446,964,449,963,452,961,453,960,454,962,454,971,454,972,454,973,456,975,461,980,463,982,464,981,464,960,464,955,464,923,464,923,510,923,510,938,520,938,520,923,526,923,526,915xm576,172l571,166,567,160,567,174,566,178,566,180,563,186,554,182,558,176,547,172,542,170,540,172,536,170,537,168,536,164,535,162,531,160,530,158,534,156,539,166,542,162,543,160,539,160,541,152,543,148,545,148,544,146,543,146,544,138,544,136,543,134,540,130,540,129,540,140,538,148,533,154,526,154,523,156,520,152,528,146,535,136,540,140,540,129,538,128,536,128,530,130,523,144,518,148,514,154,512,154,532,164,530,170,528,174,528,176,540,176,547,178,552,182,556,188,559,192,558,196,553,192,546,186,543,182,540,180,536,182,539,186,543,190,551,198,545,202,541,194,538,190,536,186,533,186,536,192,538,194,539,198,540,202,540,204,541,208,532,208,535,206,532,202,530,200,525,193,525,200,523,200,518,196,514,194,515,192,520,194,522,196,525,200,525,193,524,192,520,186,522,184,522,184,530,196,538,204,534,198,533,194,530,184,528,184,525,180,523,178,520,174,517,170,509,174,508,173,506,176,503,180,499,188,497,203,499,202,501,198,503,194,506,186,510,182,513,178,517,178,513,182,507,194,504,198,500,204,501,210,504,208,507,208,508,202,513,202,513,206,511,214,516,206,520,208,515,217,515,218,524,210,524,206,525,202,528,204,530,208,528,212,523,214,522,216,523,220,525,222,528,214,535,212,538,214,536,216,536,218,528,224,523,224,529,228,522,228,519,226,517,222,515,220,515,218,515,218,515,218,515,218,514,217,513,214,511,214,502,214,497,212,495,210,494,208,494,206,495,204,496,203,494,200,487,204,485,210,491,216,496,220,505,218,514,218,512,222,512,230,512,230,515,234,519,238,515,240,505,244,502,242,499,238,500,232,493,226,485,224,483,222,480,218,480,198,482,194,478,188,482,182,490,188,493,184,500,176,505,172,507,170,507,170,501,172,494,174,484,176,483,174,483,172,485,170,484,158,482,158,482,150,484,146,500,146,505,148,511,150,514,150,514,146,507,140,498,138,496,138,492,142,486,140,485,134,484,134,483,130,483,128,482,122,493,122,495,112,502,110,506,110,512,112,525,118,540,122,543,126,544,128,546,130,547,134,549,138,548,144,548,148,551,148,550,154,560,160,560,162,565,168,567,174,567,160,562,152,559,152,553,142,555,140,554,114,536,110,516,106,512,106,509,98,506,90,503,84,499,78,499,92,498,100,498,102,497,106,494,112,484,110,479,109,479,154,477,158,477,196,474,202,467,210,462,212,451,216,449,218,449,220,450,226,452,226,455,228,454,230,445,230,445,226,442,218,442,216,451,208,455,204,462,198,462,194,459,192,465,190,473,182,476,184,477,188,477,196,477,158,475,162,475,168,472,176,464,180,457,182,450,182,446,184,444,188,451,190,455,192,453,196,445,198,441,196,441,208,439,214,430,222,421,226,422,228,423,232,418,238,417,238,414,234,414,250,403,268,403,272,396,272,396,270,396,302,396,306,392,310,386,310,387,308,385,304,382,304,382,302,382,301,382,316,377,324,377,342,377,348,376,351,376,368,373,372,369,374,367,374,367,384,367,394,366,400,360,402,358,402,362,400,361,394,361,390,360,390,357,382,357,380,364,378,367,384,367,374,367,374,367,370,367,366,362,370,359,364,357,360,366,358,373,364,376,368,376,351,376,352,372,356,371,348,367,344,363,340,361,338,360,340,358,336,362,330,363,328,368,328,370,332,369,334,369,334,369,338,372,338,377,342,377,324,376,326,372,326,374,324,375,324,373,318,364,318,363,312,361,308,363,306,364,304,370,304,371,294,371,288,365,294,362,289,362,294,358,306,358,306,358,338,358,346,357,348,356,349,356,402,354,404,350,400,350,400,350,396,350,396,351,394,355,394,356,402,356,349,356,352,353,355,353,368,349,378,347,379,347,396,345,404,343,406,338,401,338,420,333,422,332,420,331,418,331,416,336,416,337,418,338,420,338,401,337,400,336,398,335,397,335,408,333,408,328,406,330,402,331,398,333,402,334,402,335,408,335,397,334,396,332,392,330,390,331,384,331,378,333,374,328,372,327,370,327,368,330,368,336,370,338,374,339,380,338,384,341,386,347,396,347,379,345,380,348,368,348,366,334,362,332,360,330,358,330,344,335,340,339,356,351,366,353,368,353,355,350,358,343,358,346,354,346,353,347,350,343,344,339,340,336,338,332,336,332,332,336,328,334,326,332,322,331,321,331,326,323,334,318,338,314,336,311,334,310,338,316,344,319,344,327,346,326,352,326,378,325,384,325,384,325,402,324,410,324,410,317,413,317,424,316,426,314,432,309,432,309,430,311,430,311,426,311,422,310,420,314,420,316,422,317,424,317,413,315,414,312,414,314,408,314,400,313,398,312,396,312,394,311,395,311,418,310,422,300,422,299,420,295,414,296,404,295,402,295,422,292,432,290,436,283,438,282,430,284,428,287,426,285,424,286,420,293,420,295,422,295,402,293,398,293,398,301,400,303,402,307,404,310,414,304,412,304,414,304,414,306,416,311,418,311,395,308,396,302,392,300,390,300,384,302,384,302,380,293,376,295,370,293,372,293,374,292,376,291,378,291,378,291,400,287,402,284,410,275,414,274,418,274,424,274,426,272,427,272,436,267,448,266,452,265,454,265,460,266,462,267,466,267,472,267,478,266,496,265,503,265,612,265,613,265,638,265,640,259,640,260,636,261,632,261,628,261,626,258,625,258,632,255,632,253,630,256,628,258,632,258,625,255,624,252,630,253,634,254,636,257,638,258,642,252,642,252,641,252,642,244,648,241,652,240,656,236,656,236,646,244,642,252,642,252,641,251,640,250,634,249,630,250,626,252,620,259,620,262,624,263,624,264,626,264,630,264,632,265,638,265,613,264,616,263,612,260,602,258,590,258,580,258,562,258,558,261,556,261,574,262,586,263,590,265,612,265,503,263,516,256,530,253,534,253,518,253,504,251,490,250,478,249,470,249,464,246,450,247,454,244,464,242,468,242,480,241,494,243,508,244,518,248,532,255,540,255,550,252,552,251,544,249,542,246,544,247,546,250,550,251,564,252,568,255,578,253,588,248,588,246,580,245,574,242,566,239,566,245,582,242,586,236,590,235,586,234,568,229,562,233,586,227,596,217,610,218,614,219,616,218,618,217,624,217,626,215,632,213,634,216,642,219,642,219,630,220,626,224,624,222,616,225,606,226,600,233,600,235,602,239,602,238,600,236,594,240,594,241,590,241,588,245,588,245,590,246,592,246,606,246,606,246,608,249,608,253,606,250,612,249,614,248,614,251,618,255,612,259,612,260,616,259,618,252,618,251,620,248,622,246,622,248,624,247,628,247,638,243,640,243,636,246,628,243,626,241,622,242,616,240,612,240,640,237,644,233,646,231,648,230,654,230,656,226,656,220,654,228,642,233,642,240,640,240,612,239,610,238,608,236,608,235,614,230,618,229,618,228,620,228,622,230,622,236,624,238,626,239,632,238,636,235,638,232,640,233,636,234,630,235,628,233,626,231,625,231,628,231,633,231,636,228,636,227,634,227,628,231,628,231,625,230,624,228,626,225,626,224,630,226,634,226,638,224,640,219,642,226,642,220,646,214,650,216,656,215,656,215,672,212,676,210,680,208,680,204,682,204,684,207,686,211,692,209,694,208,694,206,695,206,702,205,702,205,700,204,700,205,698,206,702,206,695,204,696,203,698,204,700,201,700,201,702,202,702,201,704,206,706,205,710,203,710,201,714,202,716,203,720,201,722,202,726,203,726,198,730,197,732,191,732,190,734,183,734,177,736,174,736,173,735,177,735,177,733,173,733,173,735,171,734,173,736,180,744,177,749,173,749,173,751,177,751,184,760,188,768,195,770,201,772,202,774,201,778,201,780,200,782,201,783,201,785,205,785,205,782,206,782,208,786,210,790,214,794,212,802,210,802,207,803,207,808,207,810,201,812,198,816,204,820,202,820,200,822,199,822,199,828,199,830,197,834,192,832,190,833,190,850,183,850,180,848,178,838,187,838,189,840,189,848,190,850,190,833,189,834,190,832,191,830,191,828,199,828,199,822,196,822,191,818,190,812,193,810,199,806,205,806,207,808,207,803,205,804,200,802,205,798,205,794,208,794,208,791,203,791,203,792,202,790,199,787,199,796,195,798,195,802,194,804,191,804,191,808,190,808,186,810,186,812,186,814,187,818,190,820,188,820,188,828,188,830,187,834,181,832,178,834,179,832,180,830,180,828,188,828,188,820,186,820,182,818,179,814,179,810,184,806,187,806,191,808,191,804,184,804,185,802,191,796,189,788,189,787,191,787,191,784,187,784,187,783,187,800,181,802,180,802,180,806,178,806,174,810,176,814,180,818,177,820,177,828,177,830,176,831,175,831,175,848,171,850,166,852,165,850,164,848,164,838,163,838,167,836,168,838,169,838,170,840,175,848,175,831,173,831,173,832,171,832,169,833,169,832,170,830,170,828,177,828,177,820,176,820,173,820,171,818,169,818,167,814,166,812,166,828,166,830,166,831,164,831,164,832,161,832,161,831,159,831,159,830,160,830,160,828,166,828,166,812,169,806,176,804,180,806,180,802,167,802,167,806,162,810,165,818,159,818,158,816,161,816,161,812,158,812,158,834,158,834,158,834,158,834,158,812,156,812,156,813,156,812,156,810,160,806,167,806,167,802,156,802,156,806,156,806,156,806,156,828,156,830,155,830,155,842,154,846,154,848,154,850,153,850,148,846,147,838,152,838,154,836,155,842,155,830,155,832,154,832,154,831,150,831,150,832,148,832,150,830,150,828,156,828,156,806,150,810,151,813,149,813,149,816,152,816,147,818,147,828,147,830,147,831,143,831,143,832,140,832,140,831,141,830,141,830,141,828,147,828,147,818,147,818,146,816,146,813,144,813,143,810,143,810,150,804,154,804,156,806,156,802,144,802,144,804,143,806,136,810,137,812,136,812,136,815,139,815,139,816,139,816,139,828,139,830,139,831,139,831,139,838,138,840,137,848,137,848,136,850,133,850,131,844,130,838,139,838,139,831,136,831,136,832,133,832,133,831,132,831,133,830,133,828,139,828,139,816,132,816,132,815,133,815,133,812,131,812,131,830,130,831,129,831,129,832,128,832,126,831,126,831,126,831,125,830,131,830,131,812,128,812,128,812,128,812,126,810,128,808,137,804,144,804,144,802,127,802,127,806,126,806,121,808,123,811,123,811,123,830,122,831,122,831,122,831,121,832,119,830,123,830,123,811,122,811,122,812,121,812,115,808,121,805,121,806,125,806,125,805,127,806,127,802,113,802,113,806,111,810,112,812,110,812,110,811,108,811,106,808,111,804,113,805,113,806,113,806,113,802,105,802,105,814,102,814,102,811,105,814,105,802,105,802,105,806,103,806,102,808,101,810,102,811,98,811,98,814,96,814,96,812,95,810,97,806,99,804,104,804,105,806,105,802,103,802,102,800,99,796,101,796,101,792,97,792,96,790,99,790,99,788,99,786,95,786,95,788,91,788,93,778,93,776,95,778,102,776,109,774,115,762,123,766,123,766,124,766,124,766,130,770,129,770,129,774,133,774,133,772,139,776,152,772,159,770,163,776,165,778,164,778,164,782,168,782,168,780,174,782,183,784,187,800,187,783,185,780,184,778,180,778,177,776,172,774,180,774,185,777,185,778,187,778,190,780,191,782,193,784,193,785,194,785,196,788,198,793,195,793,195,796,199,796,199,787,198,786,198,785,198,785,198,782,196,782,194,778,198,778,198,775,193,775,193,778,190,777,190,775,185,775,185,776,183,774,176,768,165,768,158,766,152,764,141,752,141,756,141,762,139,766,130,764,129,762,128,760,126,759,126,752,123,753,123,755,122,754,121,754,121,753,122,747,121,747,119,750,118,752,117,754,116,754,116,753,116,750,119,745,122,743,120,739,120,739,119,739,119,741,116,743,114,745,113,744,112,744,113,742,113,741,114,740,119,735,118,731,115,735,114,735,111,739,112,744,111,744,115,756,111,760,105,768,97,770,92,770,86,772,84,776,89,778,86,790,87,790,95,792,95,794,98,800,93,800,93,804,88,808,92,812,88,812,83,806,87,804,90,802,93,804,93,800,87,800,82,794,80,786,79,784,81,780,80,778,80,776,79,772,83,770,86,766,91,766,94,764,95,764,96,760,95,758,94,758,91,752,91,742,95,736,97,734,99,732,100,730,100,728,93,728,93,724,93,716,97,714,97,715,99,716,98,711,99,708,98,707,95,710,97,704,98,702,98,700,95,698,95,689,95,684,92,682,90,682,90,686,88,684,90,686,94,690,94,702,92,698,91,702,91,742,90,744,87,746,86,747,86,758,86,764,79,766,77,768,76,772,76,782,76,786,74,800,66,802,71,798,72,780,70,763,70,782,67,796,65,798,62,804,61,802,61,802,63,796,64,790,65,788,65,776,66,764,66,724,64,698,63,688,63,683,63,748,62,756,62,760,61,772,56,784,55,786,53,790,53,788,54,786,54,784,59,770,59,768,59,760,58,728,58,721,58,716,57,710,57,706,56,692,54,688,52,682,52,736,51,748,50,762,48,768,47,768,48,746,48,744,48,736,48,724,48,710,48,692,48,690,50,688,51,712,52,736,52,682,52,682,48,678,48,676,49,672,51,672,53,676,58,682,61,702,61,710,62,718,62,730,62,736,63,748,63,683,62,678,63,672,67,686,69,702,70,721,70,734,70,740,70,762,74,756,78,758,86,758,86,747,85,748,85,752,86,756,82,756,78,754,77,756,75,752,76,750,79,746,81,744,83,742,91,742,91,702,89,706,91,708,90,709,90,718,90,722,87,738,80,742,77,744,73,750,70,694,69,684,70,680,73,688,76,708,78,721,77,708,82,708,90,718,90,709,86,712,84,708,83,706,82,704,83,696,85,696,85,694,84,689,84,686,84,684,86,684,85,680,85,678,89,676,89,674,89,672,91,668,95,666,96,664,98,662,103,662,103,664,111,664,113,666,114,668,110,672,111,676,113,676,112,672,115,670,118,668,120,668,120,674,119,678,120,674,125,674,125,678,124,680,121,684,121,686,121,688,124,684,127,684,127,686,127,688,125,690,124,690,122,694,123,696,125,696,127,692,130,694,129,696,127,696,125,700,127,700,132,698,133,700,133,702,130,704,127,706,127,708,132,710,133,706,135,708,135,710,134,710,134,712,134,712,132,714,128,716,132,718,136,716,139,714,138,718,137,718,130,720,130,722,133,724,134,723,134,723,138,723,138,723,141,724,143,724,144,726,147,726,150,724,152,724,153,723,154,723,154,723,155,722,157,722,157,723,161,723,161,722,166,722,166,722,169,722,175,728,190,728,191,724,193,720,193,714,189,706,188,703,189,703,189,700,187,700,187,700,192,696,196,692,195,690,196,684,202,678,206,676,207,674,208,670,215,670,215,672,215,656,212,658,210,656,209,656,209,666,207,670,203,674,198,678,198,676,194,676,194,678,198,678,194,682,190,684,189,686,187,686,187,690,189,690,189,692,188,694,185,698,184,700,180,700,180,700,179,700,179,703,183,703,183,704,183,706,184,708,182,708,182,709,179,709,179,712,182,712,182,712,186,712,186,714,188,718,188,724,179,724,177,723,177,723,177,720,173,720,173,721,170,720,170,720,170,720,168,720,162,718,162,716,157,716,157,718,155,718,155,716,151,716,151,718,147,718,147,716,143,716,141,714,139,712,139,706,139,702,136,698,131,692,129,684,129,680,128,674,127,672,131,672,131,670,127,670,127,668,138,664,164,662,190,662,204,664,209,666,209,656,205,656,206,652,210,646,212,642,216,642,208,640,208,644,206,644,202,648,200,654,201,656,201,658,189,658,189,654,192,648,196,642,199,642,195,640,192,636,192,626,197,620,204,620,212,628,209,632,211,632,213,630,211,624,211,622,213,620,214,618,215,616,213,614,209,614,203,616,206,608,205,606,206,602,207,602,208,600,213,604,216,602,218,600,219,598,221,594,226,568,221,572,221,582,220,588,219,590,212,598,209,598,205,596,209,584,215,584,213,592,216,590,216,584,216,582,215,578,215,572,215,560,216,544,215,542,215,538,215,514,215,508,215,500,213,494,210,480,210,479,210,572,209,576,208,582,205,586,202,590,202,600,201,606,199,608,197,612,190,620,191,624,190,626,190,636,190,637,190,644,189,646,185,648,182,654,184,656,182,658,169,658,171,654,175,644,180,644,184,642,188,642,190,644,190,637,188,640,185,638,187,636,189,634,187,628,186,624,186,624,186,628,185,630,184,634,183,636,182,636,183,628,186,628,186,624,180,624,176,628,179,640,176,638,173,632,176,624,180,620,190,620,190,616,191,610,192,602,202,600,202,590,201,590,201,594,200,594,197,598,192,592,187,598,185,600,188,602,184,616,172,620,172,622,172,646,171,646,163,650,165,658,153,658,155,652,157,650,160,644,168,644,172,646,172,622,170,632,168,624,167,620,166,612,172,608,172,614,177,612,180,612,181,608,181,606,183,598,185,599,184,598,184,596,186,594,187,592,189,588,190,586,190,584,192,580,194,576,194,566,194,564,198,552,198,548,201,542,197,514,207,516,204,530,204,536,203,540,205,548,202,560,210,572,210,479,208,466,208,458,208,454,206,450,203,434,204,424,211,420,225,418,235,428,243,434,245,442,246,448,251,438,251,438,249,428,262,428,266,436,272,436,272,427,271,428,266,428,266,422,266,406,279,406,282,404,284,402,288,392,291,400,291,378,290,378,280,380,277,390,277,398,279,402,272,400,266,394,267,388,267,386,273,386,277,380,276,378,274,374,285,372,289,368,293,368,309,380,313,384,312,392,319,396,320,396,323,398,325,402,325,384,321,384,319,382,319,378,317,376,316,372,316,370,321,372,324,374,326,378,326,352,326,353,326,354,324,358,322,360,314,362,317,356,318,352,313,347,313,360,312,366,305,372,302,368,295,360,291,356,294,352,292,350,287,348,288,346,288,342,295,348,308,354,311,358,313,360,313,347,312,346,307,344,302,342,300,344,298,342,291,334,292,330,287,327,287,350,286,354,285,360,274,368,270,370,271,376,267,378,264,376,262,368,262,364,265,360,276,356,276,352,276,348,279,346,284,346,287,350,287,327,284,326,289,322,282,318,282,320,282,326,283,328,279,330,274,334,269,338,270,350,265,352,258,344,258,400,250,404,247,412,247,416,247,420,252,422,241,422,239,418,238,416,238,408,244,402,247,398,245,398,246,396,255,388,258,388,258,400,258,344,257,342,262,332,262,324,264,324,271,322,272,318,273,316,271,314,270,310,271,310,280,306,283,308,285,308,288,306,289,308,289,312,290,320,294,324,300,328,305,326,311,334,316,332,317,326,314,320,306,318,302,318,294,314,292,310,291,306,291,300,294,298,298,298,297,302,309,304,309,306,315,312,315,316,328,320,331,326,331,321,329,316,330,314,332,314,336,318,343,326,344,328,342,332,348,332,346,336,358,338,358,306,357,306,357,318,357,320,355,328,350,330,346,328,346,324,345,316,336,316,335,314,333,312,331,288,334,290,339,294,339,298,349,314,354,312,357,318,357,306,347,306,345,304,349,300,349,296,342,290,336,288,333,286,334,282,337,280,334,272,341,272,345,276,346,274,346,272,344,264,338,264,333,262,332,261,332,276,329,282,329,298,328,302,324,310,316,312,314,310,313,306,315,304,312,298,312,296,297,288,288,286,286,280,287,290,284,292,281,296,273,296,266,306,264,310,269,316,266,318,259,318,256,312,254,308,254,307,254,370,251,374,253,378,250,382,241,384,241,388,241,390,238,392,240,398,241,402,237,400,232,394,234,388,235,384,241,382,246,374,243,372,241,370,249,370,249,368,253,368,254,370,254,307,253,306,254,302,259,294,261,296,264,294,270,288,269,284,272,280,274,278,282,274,286,276,288,274,291,274,292,272,294,272,292,266,298,264,307,274,314,280,314,290,329,294,329,298,329,282,327,288,322,288,316,284,323,284,322,276,321,272,314,272,310,268,305,266,304,264,300,260,299,250,290,246,312,246,312,250,314,252,315,254,319,262,328,270,332,276,332,261,326,258,321,246,335,246,335,250,336,252,338,256,352,260,356,266,356,272,351,278,347,276,345,276,348,280,352,282,360,292,362,294,362,289,361,286,359,284,361,278,372,278,375,282,377,290,375,294,374,298,371,304,373,306,376,310,378,312,382,316,382,301,381,300,382,298,385,296,387,294,395,298,396,302,396,270,396,268,397,254,393,253,393,280,391,288,382,288,384,282,384,280,382,282,377,276,376,268,387,268,391,272,393,280,393,253,391,252,387,245,387,264,381,266,378,266,370,274,364,274,358,276,361,272,363,268,366,264,357,258,354,256,360,252,364,252,370,258,376,264,377,262,373,256,369,256,368,252,368,250,369,248,372,244,375,246,380,250,386,254,387,258,387,264,387,245,386,244,387,242,387,234,385,226,383,218,381,214,378,214,378,211,378,242,369,242,370,238,367,230,367,230,368,226,373,226,373,232,375,234,377,236,378,242,378,211,376,200,383,192,380,184,380,182,384,174,387,172,387,160,390,150,392,146,394,144,396,144,394,154,393,160,393,168,392,170,390,172,384,176,384,182,385,182,390,176,392,174,394,178,394,182,393,186,390,194,386,196,384,204,383,212,387,222,387,220,387,212,386,208,388,204,390,200,394,196,395,192,398,192,402,194,401,206,401,208,400,212,397,222,393,218,391,226,390,232,391,238,394,238,394,230,404,222,408,224,407,228,406,230,403,230,407,234,402,238,400,246,395,248,400,252,398,264,403,254,408,244,414,244,414,250,414,234,413,232,411,228,413,224,413,222,421,218,423,214,421,212,423,208,427,208,430,206,434,204,441,208,441,196,438,194,436,182,437,180,437,178,440,170,446,166,449,172,462,172,467,170,468,166,458,166,452,162,450,156,449,154,448,152,447,148,446,144,453,142,462,140,466,136,470,130,475,128,477,130,478,138,476,142,471,142,461,152,459,160,460,162,463,162,467,164,462,160,468,154,472,150,477,150,479,154,479,109,476,108,476,112,475,116,476,120,473,128,472,126,470,122,470,120,468,118,468,124,469,126,465,128,461,130,449,130,445,138,443,142,445,148,443,150,441,151,441,166,434,172,432,173,432,194,429,198,422,202,417,202,414,208,419,210,412,214,409,214,406,208,405,196,409,192,412,188,415,186,420,182,430,182,429,192,432,194,432,173,419,178,413,174,411,176,411,186,401,186,404,180,411,186,411,176,408,178,403,180,400,180,396,176,399,174,401,172,404,168,412,164,408,162,421,158,424,156,433,158,437,162,441,166,441,151,439,152,433,150,432,142,433,134,440,128,443,126,441,124,444,120,445,118,444,112,439,112,444,120,436,118,432,112,439,108,434,100,429,100,431,108,432,116,429,126,417,132,412,128,406,132,404,132,405,136,406,136,408,138,416,138,426,134,430,128,431,135,431,136,427,146,424,152,422,154,416,152,408,152,406,154,404,160,405,162,398,160,396,158,398,146,403,144,406,142,405,136,405,140,403,140,399,142,388,134,394,128,397,128,403,124,402,120,412,118,420,116,427,110,427,102,426,102,423,100,426,106,418,110,416,110,406,114,398,124,392,122,390,118,393,114,394,110,396,108,397,106,411,96,414,94,417,92,426,96,431,94,437,98,438,94,439,92,439,90,437,88,444,80,448,76,456,72,472,72,483,74,486,88,478,94,480,94,484,92,488,90,489,88,488,86,493,84,492,88,492,90,490,92,488,94,495,94,494,90,499,92,499,78,498,76,489,72,478,62,467,60,453,64,445,68,429,80,430,86,419,86,396,94,395,90,393,86,394,82,387,72,387,134,387,136,385,138,383,140,385,148,382,150,378,146,378,148,378,152,382,154,380,160,377,160,376,158,376,180,374,190,369,200,369,204,360,204,358,209,358,240,357,246,354,250,343,250,350,248,349,246,348,242,346,240,346,236,357,236,358,240,358,209,358,210,354,216,351,218,344,218,344,218,344,218,337,210,339,214,343,222,340,226,338,228,335,232,328,236,318,236,319,234,323,230,323,226,322,220,321,219,324,216,327,220,328,220,330,218,326,210,331,208,333,218,335,216,337,212,336,208,336,204,335,200,338,202,341,204,344,217,344,216,345,214,348,214,350,212,347,204,344,200,339,194,341,190,344,188,347,198,350,196,346,188,344,186,348,184,351,192,354,190,353,184,351,178,355,182,357,188,358,198,357,202,357,202,363,198,360,184,354,176,362,180,367,180,365,176,358,174,358,172,362,170,366,172,376,180,376,158,376,158,372,152,371,150,369,148,370,152,371,154,372,156,373,160,373,160,373,168,373,170,371,172,369,172,367,170,363,166,362,160,363,158,358,152,355,144,360,138,362,136,363,140,367,146,368,142,364,136,362,136,362,122,372,110,373,100,371,94,366,87,366,102,357,105,357,130,357,134,354,138,353,137,354,142,353,146,357,152,356,154,355,158,354,162,350,162,342,164,339,166,335,178,331,172,332,168,330,164,333,160,336,160,344,152,342,152,343,150,344,148,347,146,349,144,348,140,350,138,351,138,352,136,352,136,354,130,349,130,345,140,334,150,329,149,329,178,328,180,328,184,321,191,321,211,319,213,320,212,320,210,321,211,321,191,320,192,319,192,319,222,319,224,318,234,309,236,303,240,300,238,297,236,291,236,288,236,288,248,287,260,274,272,268,270,262,278,264,284,267,288,256,286,255,278,254,276,254,274,257,272,261,266,260,264,262,260,265,254,267,252,271,248,275,248,277,246,282,246,288,248,288,236,284,236,283,238,275,238,270,234,267,232,266,220,266,219,267,220,269,220,270,219,267,216,267,214,271,212,273,220,277,214,279,214,278,220,279,222,285,214,286,212,290,214,296,212,300,212,304,214,308,218,310,222,311,212,316,212,317,216,313,221,318,220,318,220,319,222,319,192,311,194,304,194,307,190,311,188,312,186,303,186,299,184,301,188,303,190,299,192,291,194,291,192,289,192,287,192,285,190,289,186,288,184,287,182,285,186,282,188,277,190,277,190,282,192,283,192,273,194,268,194,268,210,267,212,266,214,265,210,266,210,268,210,268,194,266,194,264,192,264,216,263,218,263,254,253,259,253,320,253,320,253,356,252,364,236,368,235,372,231,364,235,360,239,356,245,350,245,348,246,342,252,346,253,352,253,356,253,320,250,328,243,330,237,338,239,340,241,346,237,348,229,338,228,336,227,332,231,328,234,326,230,322,234,320,242,316,243,312,246,310,248,308,253,320,253,259,251,260,250,261,250,282,249,286,248,292,241,294,239,300,239,304,241,308,243,310,236,308,231,302,230,300,229,296,230,292,231,286,236,282,239,280,243,278,250,282,250,261,243,268,244,272,244,272,242,276,236,276,234,266,236,260,239,254,240,250,253,242,261,242,262,246,263,254,263,218,260,222,260,226,261,228,263,232,255,238,254,236,250,234,244,230,245,224,242,220,241,218,241,218,235,216,235,210,236,206,239,204,243,204,244,208,244,214,247,210,251,204,250,216,253,216,255,210,259,212,259,220,261,216,263,214,264,216,264,192,261,188,259,186,258,184,256,182,257,180,259,170,259,168,259,156,266,156,271,166,275,170,277,172,278,176,292,180,302,180,304,178,313,172,319,158,319,156,328,154,329,178,329,149,313,147,313,158,312,164,307,172,295,172,294,176,288,178,279,168,274,162,275,156,276,154,281,152,289,150,289,148,295,152,299,154,310,154,306,162,310,158,313,158,313,147,306,146,301,142,293,134,293,130,290,130,285,138,281,142,272,148,268,146,260,152,256,154,249,154,250,146,256,146,263,144,258,144,253,142,250,142,247,140,243,138,243,136,252,138,270,138,277,136,282,134,286,132,288,130,289,124,287,124,279,132,262,134,249,132,248,128,246,126,242,122,242,118,247,118,250,126,260,130,267,132,278,128,282,126,283,124,281,120,274,117,274,124,270,126,256,124,251,118,249,114,247,110,252,106,256,108,260,112,256,112,267,122,274,124,274,117,273,116,272,120,263,112,264,111,265,112,266,114,271,115,271,114,273,116,276,112,286,118,293,120,298,120,298,120,299,119,299,118,299,116,308,116,307,118,309,118,308,116,307,112,312,112,319,106,317,104,314,100,317,98,319,96,324,96,324,101,321,101,316,111,313,115,315,117,311,119,316,120,320,120,327,114,328,114,329,110,330,108,329,107,336,106,337,110,334,120,330,124,320,128,310,126,299,119,298,120,302,124,322,132,325,130,328,128,335,124,335,120,344,116,344,122,338,132,334,134,318,136,315,134,302,130,301,128,293,122,294,126,299,132,306,138,320,138,327,140,337,136,346,134,343,128,352,122,354,126,357,130,357,105,354,106,350,116,349,116,341,114,341,113,347,114,346,112,344,110,341,109,339,105,339,105,339,105,338,103,339,104,338,98,335,97,335,101,330,101,330,98,335,101,335,97,329,96,335,94,346,90,355,78,352,82,342,86,335,88,324,93,324,112,323,113,322,107,324,107,324,112,324,93,321,94,312,88,304,82,313,68,319,64,325,60,332,58,349,76,351,76,342,60,336,58,325,54,315,54,303,72,296,82,306,84,308,92,310,102,304,100,302,102,291,102,291,104,289,102,287,100,279,102,280,94,281,92,282,86,288,84,284,72,278,62,271,58,261,56,252,58,245,60,232,74,234,74,240,72,255,58,262,62,273,68,276,80,270,85,270,111,268,111,268,109,270,111,270,85,269,85,269,104,268,106,268,104,267,104,261,99,260,98,260,96,265,94,268,94,269,104,269,85,260,92,258,91,258,94,254,98,251,96,251,96,258,94,258,91,254,88,239,86,233,82,224,84,232,84,234,86,239,88,242,92,249,95,247,102,246,102,242,106,235,111,233,113,237,115,241,114,239,116,238,118,237,122,236,120,236,128,241,126,240,134,240,136,242,140,235,136,234,130,230,132,228,132,229,136,235,138,235,140,237,148,235,149,235,149,235,150,234,150,235,154,235,160,236,160,245,162,250,164,257,170,254,174,253,178,251,180,249,178,244,174,244,192,244,196,239,202,234,202,234,240,233,244,230,251,230,278,226,280,226,386,225,392,220,392,219,404,224,408,216,408,214,404,213,400,215,390,220,390,222,384,224,382,226,386,226,280,226,280,226,306,225,309,225,336,220,350,214,354,216,360,222,356,225,364,224,372,222,374,218,380,213,384,213,382,213,380,213,374,209,372,213,370,216,368,223,364,218,362,214,360,211,362,211,358,211,356,210,350,216,336,225,336,225,309,220,320,215,318,214,324,213,326,215,328,216,330,208,332,208,366,208,367,208,390,206,392,204,396,205,402,203,403,203,416,202,448,198,452,201,480,195,476,192,450,192,444,191,440,190,434,193,430,195,426,195,422,189,422,186,422,188,452,190,466,192,480,193,486,195,490,198,506,193,508,195,522,194,526,192,528,187,534,184,538,182,559,185,554,188,552,185,560,183,564,182,570,181,586,179,585,179,598,179,600,178,602,178,606,175,604,175,598,176,594,178,592,179,598,179,585,178,584,178,572,178,568,180,563,175,572,176,558,177,548,173,552,173,564,165,578,167,582,167,594,158,598,161,608,152,618,143,628,145,628,153,624,157,620,159,622,154,632,154,632,154,644,153,646,149,650,146,654,146,660,137,660,138,656,139,652,142,648,142,648,145,644,154,644,154,632,140,632,140,632,140,646,139,648,132,648,131,652,131,656,133,660,122,660,122,652,125,650,129,644,135,644,140,646,140,632,136,636,134,636,131,638,130,640,128,642,122,642,119,646,123,646,121,648,119,654,119,660,110,660,111,654,114,648,115,646,119,646,118,644,119,638,119,634,119,632,117,630,116,632,116,634,116,638,110,638,110,648,107,654,108,656,108,660,100,660,99,658,99,654,104,648,110,648,110,638,110,638,108,632,114,626,115,626,121,628,123,626,120,622,116,620,116,614,121,608,121,610,129,612,137,614,140,610,143,608,147,606,147,604,148,602,151,590,152,580,152,578,149,580,149,592,147,594,143,600,142,602,139,598,131,602,127,600,132,588,133,584,136,572,136,568,136,564,132,564,132,570,131,580,130,588,127,586,127,576,129,568,130,564,131,560,133,550,132,544,134,538,137,534,139,524,141,520,146,502,146,498,147,492,144,476,142,466,141,450,140,436,141,428,142,426,149,424,154,420,155,418,155,416,159,410,164,410,170,404,172,402,170,392,180,390,182,398,178,404,188,412,189,420,195,420,196,416,203,416,203,403,201,404,198,398,197,392,200,392,200,390,200,390,200,384,200,382,204,384,207,388,208,390,208,367,204,372,208,370,200,380,196,380,195,378,195,404,190,404,189,402,186,396,188,390,190,390,192,392,193,396,192,400,195,404,195,378,194,374,193,372,196,368,200,362,203,360,205,360,208,366,208,332,206,332,206,316,209,310,212,308,218,308,219,300,221,300,223,302,226,306,226,280,218,284,215,286,214,288,211,288,212,296,206,294,206,338,202,346,196,356,192,358,190,358,190,380,189,382,186,384,180,376,177,370,182,368,184,368,187,372,190,380,190,358,189,358,189,356,189,352,191,344,193,342,195,340,200,338,206,338,206,294,202,292,206,284,208,280,209,278,213,268,222,266,226,266,228,272,229,272,230,278,230,251,229,254,224,252,210,260,211,256,211,254,211,252,213,246,227,240,228,234,230,236,231,236,234,240,234,202,232,202,230,211,230,212,229,214,226,216,221,216,219,214,217,206,216,198,215,197,215,234,207,238,207,262,201,268,201,318,197,324,191,330,188,338,186,332,185,328,188,320,192,314,195,312,199,310,201,318,201,268,201,268,198,269,198,286,198,296,196,298,192,300,191,308,189,304,187,300,188,296,189,292,190,288,194,284,198,286,198,269,192,272,193,278,191,276,186,272,186,274,185,274,185,302,182,309,182,324,180,328,180,352,177,356,175,356,174,354,172,350,173,342,180,342,180,352,180,328,179,332,175,328,173,326,173,322,175,320,177,320,179,318,182,324,182,309,181,312,178,318,177,310,176,300,181,296,185,302,185,274,179,276,179,271,178,268,179,262,184,260,187,262,186,266,186,268,186,272,195,260,197,258,199,258,202,256,207,262,207,238,205,238,205,246,198,238,196,236,204,228,206,224,210,220,214,222,215,234,215,197,208,192,204,186,200,182,199,176,200,176,205,178,209,182,216,188,216,176,204,176,209,174,202,168,197,166,195,160,195,244,193,248,192,254,187,252,187,250,185,244,192,238,195,244,195,160,195,160,194,158,194,154,196,146,201,150,208,146,212,144,210,142,216,142,217,148,218,156,217,158,221,158,220,154,220,150,219,146,225,146,226,150,224,154,223,160,223,172,220,175,227,178,225,186,230,202,229,186,237,184,236,192,235,198,242,188,243,190,244,192,244,174,244,174,247,170,232,166,232,166,226,162,227,158,227,148,230,152,230,148,230,146,229,140,227,142,226,136,225,132,225,132,233,126,233,114,226,106,217,104,216,88,219,84,224,80,227,78,223,68,226,60,231,56,241,50,255,44,263,42,271,40,272,40,274,36,274,34,273,32,266,24,266,22,266,18,267,14,271,14,275,12,277,14,282,18,282,22,280,30,279,34,277,38,277,40,281,40,285,38,288,38,288,32,288,30,283,24,284,18,288,14,291,14,296,16,296,26,297,30,293,38,295,38,299,40,301,40,303,38,301,32,299,30,298,24,298,20,301,14,302,12,308,12,311,14,312,28,309,28,307,34,307,35,307,38,309,40,312,40,314,42,316,42,334,48,345,54,351,60,353,64,358,72,357,82,363,88,365,92,365,96,366,102,366,87,364,84,361,80,358,78,361,64,363,58,359,56,355,50,354,48,349,50,336,46,335,42,333,40,333,38,332,35,332,36,327,38,326,35,326,34,327,28,331,22,335,20,340,18,346,16,359,18,362,22,359,32,359,32,368,36,365,42,369,48,372,52,372,60,370,66,361,72,364,72,365,74,367,70,372,72,373,76,379,82,382,84,383,90,383,96,382,98,381,102,375,112,380,108,385,114,384,124,381,126,387,134,387,72,386,70,380,70,382,54,382,46,377,36,377,34,374,36,374,26,372,18,370,16,363,10,353,8,339,10,338,10,337,8,334,4,331,3,331,12,330,16,329,20,326,24,322,36,318,40,314,38,313,34,313,26,314,22,320,14,324,12,331,12,331,3,328,2,320,4,319,8,310,8,311,2,305,4,301,4,300,10,298,8,293,2,288,4,287,8,282,8,281,6,278,2,267,4,265,4,265,26,264,30,263,36,261,38,259,40,258,40,259,36,254,32,253,31,253,40,253,42,249,42,245,36,241,32,240,30,235,29,242,36,245,42,241,42,237,40,234,34,231,32,226,32,223,36,217,36,214,38,220,40,221,42,215,48,226,48,228,44,228,42,228,36,229,34,232,40,234,42,234,48,232,50,220,62,216,74,218,78,218,84,214,90,211,96,211,106,214,114,217,118,219,122,220,126,219,128,213,136,214,128,210,136,203,142,194,142,194,218,187,222,187,224,187,228,188,232,188,236,184,234,180,244,180,250,175,246,176,242,176,234,175,230,170,221,164,232,156,232,152,230,152,232,156,236,160,242,158,250,148,256,142,254,138,252,137,256,150,260,155,271,153,258,160,260,163,260,162,268,167,268,166,270,170,264,171,262,164,264,164,258,165,256,166,248,163,242,165,236,168,232,172,232,170,240,175,248,177,250,180,254,180,258,173,262,176,264,170,268,174,276,171,280,168,282,167,286,167,288,176,288,178,282,182,280,183,284,183,286,180,292,177,290,175,288,170,288,170,374,169,376,169,390,166,392,165,394,163,400,161,402,158,404,152,404,152,410,147,414,145,418,141,416,141,416,143,410,144,402,152,410,152,404,148,404,153,402,156,396,159,392,153,384,163,380,164,384,169,390,169,376,166,380,162,378,163,376,163,372,164,370,164,368,161,366,159,360,154,366,153,370,151,364,153,360,151,358,151,382,149,388,146,396,141,396,137,402,143,404,138,407,138,456,136,458,136,462,138,486,135,494,135,498,130,498,129,484,129,480,128,476,127,474,125,454,124,428,131,426,137,444,138,456,138,407,131,410,128,408,133,404,133,402,133,398,130,396,125,392,124,386,131,386,134,394,142,392,143,388,143,386,143,382,140,380,136,376,135,372,128,368,130,364,140,366,143,372,149,376,151,382,151,358,148,354,144,354,142,352,141,352,139,348,142,348,143,346,150,346,151,348,158,348,158,346,159,342,164,338,168,342,168,352,167,354,162,354,161,350,157,352,160,358,159,360,163,360,169,366,170,374,170,288,167,288,166,288,168,298,167,306,163,308,164,314,159,318,164,318,166,320,165,324,165,326,162,328,162,326,158,326,158,336,155,338,147,342,139,340,134,336,136,334,140,332,142,336,149,338,148,336,152,332,152,330,150,328,148,326,145,322,144,318,145,316,150,314,151,318,154,326,158,326,158,336,158,326,158,326,158,318,159,318,153,316,154,314,154,312,159,308,160,302,156,298,150,290,148,288,155,286,163,286,166,288,167,288,166,287,166,286,164,282,163,280,156,274,155,272,142,282,135,280,132,284,137,284,140,288,143,292,148,290,141,308,129,308,136,316,138,316,138,324,134,332,124,334,121,334,129,338,138,340,130,360,125,358,125,372,123,374,123,422,120,424,118,424,113,426,111,422,115,416,118,418,118,416,118,410,115,410,114,402,119,404,123,404,123,422,123,374,121,376,116,380,111,378,110,380,109,380,111,388,108,392,105,396,100,394,98,394,105,392,106,384,104,380,95,378,92,372,92,368,95,366,100,374,104,376,112,376,114,374,117,366,110,364,105,360,103,356,102,350,101,346,105,342,109,346,109,350,108,352,115,358,118,362,125,372,125,358,123,358,126,354,128,346,122,342,120,340,118,338,111,338,108,334,105,326,109,320,117,322,115,330,126,330,127,322,126,320,123,314,112,312,114,298,114,296,116,296,123,298,125,302,132,302,133,298,133,296,133,294,132,290,119,282,116,276,117,274,121,270,127,268,129,274,137,278,138,276,142,268,128,266,122,250,129,246,136,242,140,250,145,248,147,244,145,242,141,238,135,238,131,233,129,242,117,246,109,244,114,240,115,238,112,238,104,238,104,242,107,246,111,248,116,252,120,256,119,266,115,268,117,270,114,272,112,272,107,274,100,272,106,278,113,280,115,286,114,294,113,290,110,298,99,298,94,294,91,296,99,304,106,306,106,314,103,318,98,322,94,322,92,328,97,330,97,334,95,336,95,352,88,364,78,360,83,358,86,356,85,354,84,348,77,342,76,334,76,334,74,330,76,330,81,332,81,338,91,344,95,352,95,336,90,340,86,340,86,338,93,330,89,328,87,326,84,322,78,322,75,314,77,308,80,304,85,308,85,314,86,320,93,318,99,312,90,304,88,302,95,302,81,290,78,280,88,276,92,286,95,288,95,292,103,290,104,284,96,278,95,276,91,270,88,260,91,258,94,258,96,260,101,268,110,268,109,266,111,260,108,258,102,254,100,252,95,248,94,246,94,236,98,230,100,228,102,226,106,230,107,232,111,236,116,236,118,228,117,226,117,224,110,218,101,212,99,208,99,198,102,194,108,198,113,204,118,208,115,212,119,214,119,212,119,212,120,208,122,206,122,202,120,200,119,202,115,194,112,188,107,186,105,184,102,182,102,180,101,176,95,170,102,166,103,174,111,176,111,174,117,178,115,182,124,190,126,190,128,194,127,198,130,202,130,208,124,216,116,216,119,220,125,218,130,228,128,218,127,216,135,216,136,216,136,216,141,226,152,226,152,230,158,226,155,220,153,218,139,220,131,206,133,202,132,192,128,192,128,184,131,182,133,181,132,180,133,172,142,170,142,174,151,184,153,178,155,184,155,186,164,190,166,188,171,190,174,194,173,206,172,208,163,212,166,214,169,218,172,216,179,218,181,230,184,224,184,220,183,216,183,214,181,214,177,208,177,202,178,196,178,194,175,196,173,186,177,184,180,186,179,190,185,192,186,194,186,202,190,202,187,192,193,192,194,218,194,142,193,142,192,140,190,136,192,134,197,132,197,128,197,124,194,122,190,116,191,110,191,102,193,100,200,104,201,108,201,118,203,120,208,122,210,120,210,114,209,108,202,98,197,100,195,92,192,82,196,80,197,72,199,66,205,66,209,68,208,88,209,78,212,74,213,72,214,66,213,62,207,56,208,52,208,48,209,46,215,44,214,42,208,42,205,44,205,38,205,28,208,26,216,22,218,24,223,26,226,24,228,22,230,20,230,18,238,18,248,26,249,30,253,38,253,40,253,31,250,26,248,22,250,18,252,14,258,14,262,20,265,26,265,4,264,4,260,6,263,0,251,4,248,12,244,12,240,6,229,12,230,14,219,14,214,10,194,20,194,22,194,29,196,35,196,38,196,46,199,52,199,58,190,66,189,69,189,178,189,180,188,186,184,186,184,184,182,178,181,174,176,178,174,166,177,162,179,160,181,158,185,166,189,178,189,69,187,76,187,76,187,102,183,96,178,96,174,94,171,92,172,90,171,88,169,84,173,84,178,86,186,96,187,102,187,76,181,84,177,82,169,78,164,74,149,74,144,72,139,66,132,58,125,58,117,56,108,56,102,62,99,66,111,66,133,68,132,76,132,82,138,80,138,102,141,94,140,102,138,104,141,112,138,112,141,116,145,118,144,126,154,128,157,126,160,130,169,130,173,126,170,120,159,118,151,120,141,114,141,112,142,106,145,102,140,100,147,94,150,92,150,92,148,92,143,88,142,82,144,80,149,78,167,88,161,90,155,91,163,94,174,98,184,106,185,108,189,112,187,118,185,124,186,124,188,132,185,138,182,140,188,148,188,154,187,156,186,158,183,160,182,158,182,156,183,154,178,148,178,144,170,142,169,138,172,136,177,138,179,136,181,134,185,130,183,126,184,124,185,124,180,122,177,110,173,104,168,100,164,100,164,102,169,106,172,110,177,118,181,128,172,134,162,132,167,136,166,140,173,144,175,148,173,160,173,160,173,178,168,182,163,188,164,180,160,178,153,174,144,172,143,170,139,162,138,154,144,148,145,146,146,154,153,154,156,156,159,160,159,162,165,166,171,170,173,178,173,160,170,162,162,162,166,150,167,148,157,150,149,148,148,146,146,138,145,136,143,138,139,136,139,134,142,130,142,128,143,122,137,116,138,112,135,112,131,114,130,116,135,120,138,124,133,128,123,124,134,134,139,148,128,154,124,146,116,144,116,148,122,154,130,158,131,172,127,180,118,182,119,178,122,174,124,172,121,170,121,166,119,166,115,164,110,166,102,160,102,154,106,152,108,156,114,156,115,152,115,148,115,146,107,142,102,142,102,148,95,160,94,164,93,172,92,178,100,192,97,194,89,204,96,218,80,220,79,226,77,230,73,240,75,228,71,230,70,236,66,240,60,240,55,238,57,230,58,228,61,222,62,220,73,220,77,218,77,216,79,214,83,210,78,208,78,212,76,214,69,212,66,216,61,218,51,228,49,228,46,226,51,222,63,212,68,210,78,210,78,212,78,208,78,208,82,206,82,204,84,196,83,192,80,190,80,200,78,206,67,206,61,208,63,210,57,214,55,214,53,216,54,218,49,218,43,222,40,220,39,218,46,216,37,214,33,206,37,204,39,214,45,208,39,204,38,202,38,198,38,196,45,198,48,204,46,214,51,210,49,210,48,202,50,202,53,210,53,212,57,208,62,204,67,204,70,200,72,198,72,194,70,192,68,190,66,189,66,200,60,194,62,192,66,194,66,200,66,189,63,188,60,182,60,202,58,204,54,202,52,200,53,200,55,196,59,200,60,202,60,182,59,182,62,182,58,178,57,177,57,190,55,192,50,194,46,196,45,194,46,192,55,188,57,190,57,177,57,174,63,176,70,186,73,192,80,200,80,190,76,188,69,180,68,174,59,166,67,170,75,174,86,166,88,164,89,158,86,156,86,158,84,160,81,166,67,164,67,162,73,160,75,160,71,158,57,156,57,164,55,168,54,168,53,169,53,182,52,184,47,186,45,190,43,192,40,190,42,188,44,186,49,182,53,182,53,169,49,176,43,182,41,186,38,186,38,188,36,194,36,194,32,202,32,198,31,196,33,190,34,188,38,188,38,186,33,186,32,188,27,194,26,198,26,196,25,196,24,192,30,184,33,180,28,182,24,184,20,194,18,190,20,186,21,182,23,180,26,176,31,174,36,172,44,170,46,168,51,164,56,162,57,164,57,156,56,156,47,160,40,166,34,168,30,168,38,162,41,160,45,156,43,148,46,142,48,138,65,138,61,132,60,130,54,130,53,124,52,124,52,136,44,138,45,136,44,136,41,134,42,132,49,132,52,134,52,136,52,124,42,124,38,128,34,134,33,142,40,142,41,146,41,154,39,158,30,160,26,164,25,172,24,176,16,180,9,178,8,168,14,156,23,152,24,156,25,152,25,146,27,142,31,140,29,128,33,120,43,116,57,112,63,106,64,100,71,100,73,108,83,112,91,114,97,126,88,128,87,128,81,135,89,140,93,142,94,152,102,148,102,142,99,142,97,138,103,138,115,136,119,126,121,122,119,110,112,100,110,98,104,96,100,96,110,102,115,110,115,120,110,128,99,136,93,132,103,126,106,120,105,112,98,106,82,104,76,102,76,100,73,86,80,80,85,82,91,82,92,90,94,80,89,78,87,76,89,74,93,72,96,80,108,74,109,72,110,68,98,68,87,68,78,72,74,76,66,86,62,94,58,100,53,102,45,110,36,110,32,114,24,122,24,130,22,142,14,150,8,156,0,168,2,181,3,186,8,188,10,186,12,188,13,194,12,194,20,202,25,206,28,206,31,210,34,218,38,224,37,224,45,234,49,236,51,240,55,244,56,246,59,250,65,248,77,246,80,240,82,238,83,232,86,228,86,234,88,242,87,252,84,250,80,258,81,262,80,268,69,276,68,290,72,292,65,300,66,304,65,324,68,322,62,332,65,342,74,350,74,350,71,358,77,372,84,382,93,384,93,404,106,408,109,410,108,422,113,430,123,432,117,446,120,454,120,466,121,478,124,494,127,508,130,520,129,528,127,538,124,548,123,558,123,563,124,582,119,598,117,598,117,610,116,610,110,616,115,622,104,633,106,634,104,640,103,646,99,648,99,652,97,652,94,654,92,656,93,658,94,660,86,660,84,658,88,652,90,648,97,648,99,652,99,648,98,648,92,646,97,642,100,636,93,630,92,642,89,638,91,630,94,628,103,633,103,628,102,626,101,622,99,614,100,614,102,612,105,606,108,604,114,604,114,606,117,610,117,598,108,600,99,596,98,596,98,604,95,608,96,614,95,618,94,620,92,622,90,624,89,626,88,631,88,644,86,644,85,650,83,652,83,652,80,654,79,660,82,662,74,662,75,660,76,654,74,654,83,652,78,652,75,646,82,646,82,642,82,640,81,636,86,636,88,640,88,644,88,631,88,632,84,634,80,634,79,633,79,636,77,636,78,640,77,642,76,640,75,634,79,634,79,636,79,633,72,630,79,622,82,626,87,624,88,622,89,620,92,600,96,600,98,604,98,596,85,602,83,614,82,618,71,622,66,636,70,646,73,650,67,652,61,656,60,658,57,666,54,664,50,664,45,668,45,728,45,742,39,744,40,742,41,738,41,732,40,730,38,724,45,728,45,668,44,676,44,682,44,684,42,684,41,688,42,698,40,702,39,720,37,722,37,732,37,736,37,738,36,738,35,736,35,732,36,730,37,730,37,732,37,722,35,724,30,730,31,742,34,748,42,746,41,752,41,756,42,780,47,788,52,800,56,810,60,810,65,816,80,816,96,820,106,820,106,822,98,828,103,840,110,852,121,856,126,856,154,858,211,860,436,860,443,858,449,858,455,854,458,852,461,850,468,842,467,832,467,828,467,824,466,822,466,820,469,820,475,818,481,816,487,814,493,812,500,810,512,800,514,796,514,794,515,788,515,786,524,784,522,778,524,774,529,774,529,770,529,762,530,748,532,744,533,742,536,738,542,736,541,720,538,716,537,716,537,722,537,732,534,736,532,736,532,720,537,722,537,716,532,716,531,708,530,706,532,700,531,692,528,692,528,728,528,742,527,748,525,762,522,770,522,766,522,726,522,688,524,686,526,692,528,708,528,720,528,728,528,692,527,692,528,686,527,680,525,678,522,676,519,678,519,676,519,674,518,668,516,667,516,748,516,756,514,768,511,786,509,788,508,784,508,772,507,763,507,724,507,712,506,702,506,696,505,678,505,676,508,676,514,692,515,704,516,718,516,724,516,748,516,667,511,664,512,662,510,656,503,654,503,768,503,776,501,794,500,798,499,788,498,764,497,740,497,734,497,694,497,684,498,678,502,680,502,718,503,738,503,768,503,654,501,653,501,662,501,664,500,666,496,666,496,660,494,658,494,758,493,782,491,798,490,788,489,774,488,763,487,740,487,726,487,724,487,710,486,704,486,682,488,674,489,674,493,686,494,706,494,720,494,758,494,658,494,658,494,666,488,664,486,664,488,660,485,658,485,812,482,812,480,808,479,804,481,804,483,806,484,808,485,812,485,658,484,658,484,658,484,788,480,798,479,798,481,802,478,802,478,814,475,814,474,812,471,809,471,814,468,816,468,816,466,818,466,816,466,814,462,810,461,809,461,816,461,818,457,820,454,812,456,810,458,810,461,816,461,809,460,808,462,808,466,810,471,814,471,809,470,808,472,806,477,812,478,814,478,802,472,802,470,798,473,796,477,794,476,788,477,788,474,786,473,784,477,774,483,782,484,788,484,658,484,654,487,656,490,658,494,666,494,658,493,656,498,656,501,660,501,662,501,653,497,652,500,648,501,646,507,636,502,626,501,626,501,638,501,642,500,646,497,646,498,638,496,636,496,635,496,648,494,648,493,642,491,638,495,638,496,640,496,648,496,635,495,634,491,634,489,636,489,638,490,646,493,646,491,650,487,652,486,648,487,644,488,640,487,636,486,635,486,640,484,646,483,648,483,752,480,754,481,760,480,766,477,766,474,768,474,772,474,774,472,776,471,776,471,788,470,792,467,794,468,802,466,802,464,800,463,792,466,788,467,786,471,786,471,788,471,776,469,778,465,784,465,786,464,788,463,790,461,792,461,798,457,800,456,800,456,802,454,802,454,832,452,832,451,830,453,830,454,832,454,802,450,802,450,818,448,821,448,832,445,832,445,842,442,846,439,850,435,850,434,848,438,846,438,842,439,841,438,838,438,836,443,836,445,842,445,832,443,832,443,830,447,830,448,832,448,821,448,822,445,812,445,812,445,810,448,812,450,818,450,802,447,802,448,794,453,790,450,788,455,784,459,776,467,770,466,768,466,766,466,760,468,760,470,754,470,754,468,756,465,759,465,768,463,772,459,772,455,776,455,774,451,774,451,776,454,776,452,778,451,782,448,790,445,796,443,799,443,820,443,820,443,820,443,820,443,799,442,800,442,800,442,817,439,817,439,820,442,820,441,821,441,832,435,832,436,830,440,830,441,832,441,821,440,822,438,822,436,820,433,813,433,832,428,832,428,842,425,848,423,850,414,850,418,844,417,838,422,840,428,842,428,832,428,832,428,830,432,830,433,832,433,813,433,812,440,812,441,814,442,817,442,800,438,800,438,804,440,804,438,806,435,806,433,804,435,804,435,800,431,800,431,798,431,816,430,822,431,824,426,824,426,832,420,832,420,830,424,830,426,832,426,824,424,824,427,820,425,820,424,818,420,812,422,812,424,810,427,812,429,812,431,816,431,798,431,796,434,796,434,792,430,792,431,786,432,784,432,788,436,788,436,784,432,784,433,780,434,774,436,770,449,774,456,770,460,768,464,766,465,768,465,759,458,766,442,768,437,762,435,760,437,762,438,760,441,754,444,750,444,746,444,740,444,736,442,732,440,732,442,740,435,752,434,756,429,760,430,764,434,762,432,774,429,778,428,780,427,786,426,788,426,794,428,798,425,798,425,802,425,806,418,806,418,820,417,824,417,824,417,834,414,832,410,832,411,830,416,830,417,834,417,824,412,824,414,822,412,814,409,814,409,818,408,818,407,818,407,834,405,832,403,832,403,852,401,850,395,852,393,852,394,848,394,842,393,840,394,838,402,838,403,844,403,852,403,832,403,832,400,834,400,832,401,830,407,830,407,834,407,818,407,820,405,824,398,824,398,834,390,834,390,832,390,830,391,828,393,830,397,830,398,834,398,824,397,824,398,820,399,818,396,816,392,813,392,820,391,824,390,824,390,840,388,850,385,850,383,852,379,852,377,840,390,840,390,824,388,824,388,834,380,834,380,832,381,828,383,830,387,830,388,834,388,824,386,824,386,823,384,823,385,822,385,818,384,815,387,815,387,813,388,814,392,820,392,813,390,812,395,810,397,810,404,812,409,818,409,814,408,814,407,812,408,810,412,810,417,814,418,820,418,806,415,806,411,802,415,802,416,800,416,794,416,790,414,788,417,786,417,790,421,790,422,788,422,786,421,784,420,776,413,772,414,770,415,766,413,770,412,770,412,790,411,792,409,794,410,788,412,784,412,790,412,770,411,770,411,776,409,782,410,784,406,790,403,794,399,806,396,805,396,803,392,803,392,804,391,804,388,805,388,803,386,803,386,812,383,812,383,814,381,813,381,816,379,822,380,824,379,824,379,823,379,823,379,828,378,830,378,833,376,833,376,834,372,834,372,842,372,850,370,852,361,852,362,846,360,844,360,854,352,852,349,852,347,838,358,838,355,842,358,848,360,854,360,844,357,840,361,840,371,838,372,842,372,834,371,834,371,833,371,833,370,830,371,830,371,828,379,828,379,823,375,823,375,824,369,824,373,820,374,818,371,815,372,815,372,812,369,812,369,828,368,830,368,832,368,833,367,833,367,834,364,834,364,833,361,833,361,832,361,830,361,828,369,828,369,812,367,812,367,818,367,824,359,824,359,834,355,834,355,833,351,833,351,834,351,834,352,830,351,828,355,830,358,830,358,832,359,834,359,824,355,824,357,820,358,818,356,814,353,812,353,824,350,824,350,834,345,834,345,840,345,848,344,852,335,852,330,840,338,838,343,838,345,840,345,834,339,834,339,828,344,828,350,830,349,830,350,834,350,824,348,824,344,826,345,822,346,820,344,816,341,813,341,818,341,822,341,824,337,824,337,828,336,830,336,834,330,834,330,850,330,852,322,852,319,850,316,841,315,850,314,850,313,852,308,852,302,850,301,840,316,840,316,841,316,840,330,840,330,850,330,834,327,834,326,832,326,830,326,828,337,828,337,824,334,824,331,822,331,820,333,818,329,814,329,813,329,822,327,824,324,824,324,828,324,830,324,834,313,834,313,830,314,830,314,828,324,828,324,824,317,824,320,822,320,820,319,818,318,817,318,820,316,824,313,824,313,828,310,834,301,834,303,828,313,828,313,824,307,824,308,818,307,814,311,814,313,812,318,820,318,817,315,812,319,812,320,810,327,818,328,818,329,822,329,813,325,810,329,810,330,808,333,810,341,818,341,813,339,810,343,810,346,812,351,816,352,820,353,824,353,812,352,812,356,810,359,810,363,812,367,816,367,818,367,812,367,812,367,813,366,812,370,810,376,813,376,815,379,815,381,816,381,813,380,812,384,810,385,812,386,812,386,803,385,803,385,802,392,798,391,798,382,798,382,802,384,805,384,806,380,806,380,803,376,803,376,806,333,806,338,804,344,800,344,802,348,802,348,800,346,800,348,798,353,794,364,782,370,772,372,772,372,770,372,770,373,768,375,764,375,762,375,764,380,764,380,762,376,762,377,758,378,754,381,754,381,752,379,752,381,742,383,732,384,732,384,728,383,728,383,728,384,718,387,722,388,728,385,728,385,730,389,730,388,736,385,736,385,738,388,738,389,744,385,744,385,746,389,746,390,752,393,758,395,760,394,760,394,764,397,764,400,768,400,770,396,782,396,780,392,780,392,784,395,784,393,788,393,790,389,790,389,792,392,792,391,794,391,796,393,796,394,794,399,782,399,778,398,776,402,768,406,772,409,768,410,766,417,760,420,750,421,742,422,738,424,734,420,742,417,746,416,750,414,756,411,762,406,766,402,766,402,764,405,758,408,752,412,746,415,740,421,732,422,728,414,738,408,748,404,754,403,756,399,758,397,756,395,754,396,752,402,746,407,742,410,738,413,732,414,732,415,729,415,729,418,722,418,722,415,727,415,725,412,728,412,727,414,724,418,718,416,720,413,724,411,726,410,724,410,729,410,730,410,734,410,734,404,740,400,744,396,746,394,746,393,744,399,740,404,734,405,734,406,736,410,734,410,730,409,731,408,732,409,730,410,729,410,729,410,724,410,723,412,721,414,720,416,718,414,718,413,716,417,714,418,712,422,710,423,710,429,708,428,702,437,698,441,700,445,702,449,704,445,712,445,711,441,711,441,715,443,715,443,716,439,718,439,722,442,726,443,728,447,732,448,730,454,728,456,726,459,726,459,727,463,727,463,726,464,726,468,728,475,730,478,732,480,738,480,740,481,744,483,746,483,752,483,648,482,650,482,648,483,644,482,640,481,636,480,635,480,662,477,666,473,666,474,656,473,656,473,686,472,706,468,706,468,710,472,710,472,716,468,716,468,720,471,720,471,722,461,723,459,723,459,723,454,724,454,722,452,722,452,720,455,720,455,716,454,716,454,713,452,713,452,710,455,710,455,706,452,706,451,702,455,702,455,700,450,700,449,698,448,696,444,696,440,694,436,692,438,692,438,688,434,688,434,692,431,690,429,690,428,686,428,682,431,682,431,678,427,678,427,676,427,674,425,669,425,700,421,704,419,708,414,710,410,708,407,710,410,710,411,712,412,714,411,717,410,717,409,718,409,728,406,730,405,731,406,730,408,728,409,728,409,718,404,720,404,732,403,734,396,740,393,740,393,736,399,732,401,730,396,732,392,732,391,730,393,730,398,727,397,730,399,729,403,727,402,729,404,732,404,720,399,722,399,723,397,724,392,724,390,722,393,720,389,718,385,716,385,712,384,712,384,710,385,710,387,712,385,712,393,718,396,710,396,708,394,708,394,707,394,710,394,712,389,712,392,710,394,710,394,707,393,706,387,706,384,708,386,706,387,704,390,704,394,700,390,700,390,698,388,689,388,694,388,700,387,702,382,706,378,706,378,704,382,704,382,700,378,700,378,696,374,688,375,688,375,684,373,684,373,726,367,758,350,784,325,802,306,806,306,822,304,824,301,824,301,824,301,828,299,831,299,848,299,850,298,852,294,852,292,850,288,850,289,844,289,840,298,840,299,844,299,848,299,831,298,834,287,834,287,850,284,850,281,852,277,852,277,850,276,848,277,844,277,840,287,840,287,844,287,850,287,834,286,834,289,828,301,828,301,824,296,826,294,824,294,816,302,816,304,814,306,822,306,806,294,808,290,807,290,816,290,822,290,826,287,825,287,828,285,834,280,834,274,836,274,850,271,850,267,852,263,852,261,850,260,841,257,850,255,852,247,852,245,850,246,840,259,840,260,841,260,840,272,840,274,850,274,836,272,836,272,832,273,828,287,828,287,825,280,824,277,822,274,815,271,816,275,826,271,826,271,830,269,834,261,834,257,836,258,834,259,832,260,830,260,828,266,828,271,826,268,826,266,824,264,824,263,822,263,824,257,824,257,828,257,830,255,834,243,834,245,832,246,830,246,828,257,828,257,824,252,824,251,818,251,816,258,810,260,812,263,812,257,814,260,820,263,824,263,822,262,818,264,812,270,814,274,814,276,814,275,814,281,816,290,816,290,807,262,802,255,798,255,810,247,812,245,816,247,820,248,822,243,823,243,828,243,830,241,834,240,834,240,850,239,852,230,852,229,848,225,838,225,850,218,850,212,852,212,850,211,840,210,838,220,838,221,840,225,850,225,838,233,838,240,840,240,850,240,834,229,834,232,830,232,828,243,828,243,823,240,824,238,824,235,816,239,814,245,808,233,812,230,820,233,822,233,824,230,824,230,828,230,830,229,834,220,834,221,832,222,830,222,828,230,828,230,824,227,824,221,822,220,819,220,828,220,830,218,834,210,834,210,850,196,850,195,840,197,836,203,838,205,846,210,850,210,834,211,832,212,830,212,828,220,828,220,819,218,816,223,812,240,804,241,806,247,808,249,808,251,810,255,810,255,798,237,787,237,800,234,802,227,802,227,808,217,814,217,812,212,812,212,815,215,815,215,818,216,818,217,820,217,822,209,822,209,828,209,830,208,834,199,834,201,830,201,828,209,828,209,822,208,822,204,814,209,810,220,806,224,804,227,808,227,802,220,802,218,800,219,798,218,794,222,794,222,792,217,792,217,794,213,784,211,782,208,778,207,776,207,774,206,772,208,772,208,770,203,770,202,768,199,766,194,766,192,764,190,762,191,762,191,758,188,758,185,752,185,752,185,749,184,749,182,740,201,736,205,738,205,740,205,742,201,742,201,744,205,744,207,758,214,768,210,768,210,770,215,770,215,768,222,780,232,796,237,800,237,787,236,786,219,760,212,728,218,698,235,672,238,670,252,660,255,658,257,656,260,654,292,648,323,654,349,670,367,696,373,726,373,684,372,684,370,680,372,680,372,676,368,676,365,670,365,670,365,668,362,668,360,664,387,664,388,668,386,668,386,670,389,670,390,676,386,676,386,680,389,680,389,682,388,684,386,684,386,688,388,688,396,684,396,682,396,678,394,676,393,676,392,672,394,670,395,666,396,664,399,662,401,662,399,668,399,674,400,676,401,676,403,678,411,678,414,676,415,674,417,670,414,668,415,666,419,666,420,668,421,670,420,680,421,676,423,678,425,680,423,682,423,688,421,688,422,692,425,690,425,692,423,694,425,700,425,669,424,668,428,666,433,666,438,668,435,668,435,672,439,672,439,668,444,670,442,670,442,674,446,674,446,670,452,674,457,676,462,680,459,680,459,684,463,684,463,680,469,684,473,686,473,656,471,656,468,654,467,653,467,658,465,664,462,666,458,662,460,658,455,656,454,656,454,664,449,664,445,666,444,664,444,662,438,653,438,662,432,662,428,664,427,654,422,650,422,656,422,662,415,662,415,660,415,656,412,653,412,668,411,670,411,672,409,674,405,674,403,672,403,666,410,666,412,668,412,653,407,650,406,648,406,656,406,660,396,660,395,652,389,650,389,660,377,660,381,652,374,648,373,648,373,660,362,660,363,658,363,652,360,650,360,660,349,660,348,656,349,652,348,650,346,649,346,652,344,656,339,650,335,648,329,648,330,646,337,646,346,652,346,649,344,648,342,646,340,644,349,644,351,646,354,650,355,652,356,654,360,660,360,650,356,646,360,646,363,644,369,650,372,654,373,660,373,648,371,646,373,646,376,644,378,646,383,648,389,656,389,660,389,650,389,650,389,644,392,644,398,646,398,648,402,652,406,656,406,648,405,646,414,646,421,652,422,656,422,650,422,650,422,646,427,646,433,648,438,662,438,653,438,652,434,648,444,648,444,650,447,654,454,664,454,656,451,654,450,650,458,650,458,648,459,642,459,638,456,637,456,644,453,646,452,646,452,642,453,642,456,644,456,637,452,636,448,640,449,644,444,644,444,638,448,636,445,622,437,616,441,626,439,636,440,642,424,640,418,622,413,620,413,634,412,638,411,640,406,642,405,640,404,638,407,634,405,628,404,626,403,624,402,622,405,622,413,634,413,620,412,620,413,618,414,612,402,600,404,592,405,584,402,583,402,608,402,616,401,618,401,638,399,640,398,642,398,640,397,636,396,636,395,634,395,632,398,628,400,632,400,634,401,638,401,618,401,618,398,618,398,616,398,614,398,626,394,626,391,630,389,632,393,636,396,640,389,640,387,634,387,632,386,624,383,622,383,638,383,640,382,640,379,638,381,634,382,632,380,630,379,629,379,634,377,634,378,630,379,634,379,629,379,628,376,628,372,630,372,630,372,630,371,630,378,638,375,640,370,638,369,632,368,632,366,630,365,640,364,636,364,626,367,624,364,620,363,620,361,618,358,610,361,606,352,606,345,604,346,598,347,594,342,590,347,584,341,574,335,564,334,570,336,570,337,576,336,582,341,588,337,592,338,604,333,602,337,614,337,616,338,618,340,620,341,618,342,614,342,614,344,608,346,606,351,608,352,610,353,612,350,616,349,618,346,622,352,620,358,620,360,622,361,626,362,630,361,634,360,638,358,642,355,640,354,636,358,632,358,628,358,626,354,624,354,630,354,634,352,634,351,630,351,628,352,628,354,630,354,624,354,624,350,624,348,626,348,632,349,634,351,634,352,640,344,640,344,638,343,634,343,626,343,624,340,626,336,618,334,620,338,624,338,628,339,634,337,636,333,638,334,636,334,632,333,628,333,626,331,625,331,630,330,636,330,636,329,630,328,628,330,628,331,630,331,625,329,624,325,630,327,634,328,636,329,638,326,642,324,640,322,638,321,626,328,620,327,618,326,616,322,616,322,608,328,608,331,618,332,614,332,610,331,608,330,604,327,596,327,590,329,590,329,582,327,580,328,564,329,562,330,552,334,552,335,564,336,552,335,532,334,516,333,516,332,528,329,542,326,556,324,568,322,578,322,584,323,584,323,588,323,594,319,600,317,606,316,614,319,618,313,618,313,612,313,608,314,602,317,598,320,594,321,588,318,584,316,580,317,572,318,570,320,554,326,522,327,516,329,508,329,500,330,496,330,484,330,440,327,434,327,434,327,466,326,474,324,492,322,508,319,518,316,521,316,558,314,566,313,570,313,580,313,584,310,592,307,600,303,608,304,616,312,624,311,636,303,640,282,638,271,638,275,632,273,630,269,620,270,620,272,616,273,612,266,606,268,592,269,588,269,580,267,576,266,568,266,556,267,552,268,542,271,534,273,528,273,518,273,512,272,494,271,472,273,460,274,458,272,454,278,452,280,456,286,452,289,452,294,454,296,456,299,458,302,454,303,456,304,464,304,476,304,504,304,510,305,516,308,528,311,544,314,552,316,558,316,521,316,522,316,514,310,494,308,476,308,456,307,454,307,452,305,448,306,444,307,438,302,442,301,442,298,444,298,442,298,438,299,432,303,434,309,436,307,438,319,434,323,438,323,438,322,446,322,450,322,462,326,462,327,466,327,434,324,428,339,426,338,426,343,422,347,416,350,412,359,412,363,414,363,418,363,422,365,430,367,440,365,454,361,470,363,474,351,510,347,516,349,526,351,534,353,546,362,568,361,578,363,586,368,586,368,578,368,570,368,558,368,554,368,552,369,542,377,540,378,548,379,552,380,560,382,576,382,586,382,598,381,600,373,598,373,604,372,604,366,602,365,600,364,596,365,594,368,598,370,600,373,604,373,598,372,598,370,596,369,594,368,588,363,588,359,588,359,592,359,594,357,602,363,606,370,606,373,616,371,618,370,622,370,626,372,630,372,630,373,626,376,622,380,624,382,628,383,634,383,638,383,622,380,612,377,610,382,604,386,604,386,612,387,620,391,622,391,626,392,624,396,624,398,626,398,614,398,614,400,610,396,602,399,600,402,608,402,583,401,583,401,592,399,598,395,600,395,614,393,616,392,614,393,608,390,604,392,602,395,602,395,608,395,614,395,600,390,602,385,600,388,596,390,594,391,594,396,593,389,588,392,574,385,562,388,560,389,560,395,578,397,592,397,593,401,592,401,583,398,582,402,570,394,566,396,560,397,558,390,554,387,550,385,540,385,536,376,522,377,510,379,506,382,502,379,488,380,478,383,476,385,474,381,450,381,448,387,436,385,434,388,432,387,428,382,424,384,420,383,414,382,412,380,410,384,408,388,406,386,414,393,418,400,422,403,428,404,430,415,436,416,438,416,438,418,444,422,458,422,466,422,472,423,492,425,496,422,498,419,502,423,514,421,518,420,526,420,534,420,559,421,568,423,574,424,590,427,598,429,606,437,608,439,612,443,609,433,600,429,592,426,578,424,570,422,560,423,548,424,528,426,512,428,500,429,494,428,488,428,486,431,460,428,456,426,446,431,444,434,446,435,448,438,460,439,470,439,480,439,500,437,510,435,524,432,540,431,546,431,550,431,554,440,572,439,584,447,596,448,602,444,600,439,590,436,586,434,586,432,584,436,596,439,600,446,608,445,609,447,614,448,618,449,622,449,626,453,630,459,634,464,636,464,640,462,646,458,650,460,650,463,652,467,658,467,653,466,652,470,650,473,652,475,654,478,654,480,662,480,635,480,635,480,642,478,648,477,648,477,646,477,640,477,638,477,636,478,638,480,642,480,635,478,634,475,632,475,634,475,634,474,633,474,642,474,644,474,646,469,646,471,640,470,634,469,632,466,630,464,628,460,626,455,618,454,614,452,610,454,610,457,608,462,610,464,612,469,614,471,614,471,618,470,628,473,634,473,636,474,640,474,642,474,633,473,630,473,628,477,630,480,632,482,636,486,640,486,635,485,634,478,628,478,624,477,620,474,618,474,618,473,610,468,608,467,606,477,606,479,608,480,608,481,622,482,624,485,626,499,634,501,638,501,626,494,622,491,622,493,616,487,608,485,606,482,602,480,600,466,602,456,602,451,598,447,590,447,574,441,560,435,548,433,542,439,532,442,522,444,510,446,500,446,494,446,484,445,472,445,454,447,448,458,446,455,444,450,440,460,432,454,428,465,422,468,418,468,416,468,412,468,410,474,402,476,400,478,396,475,392,482,388,490,380,490,370,486,368,494,360,499,352,500,344,501,338,493,344,496,340,501,334,506,328,507,318,504,308,500,308,501,306,503,304,504,300,504,296,503,290,503,288,502,286,498,282,498,281,498,310,496,322,489,322,484,330,486,332,486,334,485,334,485,360,474,364,473,366,473,366,472,370,477,372,481,376,478,376,473,378,469,374,468,366,468,364,470,356,481,348,480,346,478,340,485,344,485,360,485,334,481,334,480,332,481,330,481,328,471,322,471,344,463,348,463,378,463,382,462,386,461,388,458,392,452,398,447,400,457,408,454,412,448,408,448,416,446,420,444,422,440,426,439,430,440,432,444,436,444,438,440,440,433,436,432,428,432,426,438,424,434,422,427,424,425,423,425,436,420,436,417,434,420,430,421,430,424,428,425,432,425,436,425,423,420,420,417,418,416,410,417,408,419,404,426,398,430,400,427,406,421,408,419,416,423,420,431,418,432,416,448,416,448,408,446,406,446,404,445,400,448,390,451,388,460,382,458,378,463,378,463,348,462,348,463,356,461,366,460,364,457,360,454,356,458,340,460,340,462,336,464,334,465,330,469,332,469,334,469,334,471,344,471,322,470,322,468,316,469,310,476,298,482,294,484,288,490,288,490,298,487,306,479,312,476,318,479,322,483,320,488,308,497,306,498,310,498,281,494,276,501,280,500,276,500,272,500,268,494,262,492,258,491,254,491,250,490,250,489,248,489,272,484,272,481,270,481,269,481,280,479,284,476,290,473,290,463,300,464,302,463,306,459,308,459,300,459,298,459,298,459,320,456,326,450,336,444,336,445,340,445,340,443,342,447,356,447,360,446,359,446,370,444,378,441,378,436,392,443,404,438,402,434,398,429,394,429,392,430,384,430,378,436,374,443,370,441,364,446,364,446,370,446,359,444,352,443,350,442,346,441,342,436,340,437,336,439,330,442,328,442,326,445,318,447,314,450,310,451,308,455,310,459,320,459,298,452,300,445,298,445,292,445,290,444,288,444,304,439,308,435,325,435,356,435,360,425,368,424,378,427,380,429,382,430,382,423,384,419,376,418,374,418,386,410,390,412,394,410,400,409,404,413,404,414,406,414,408,412,407,412,418,410,420,408,422,407,424,400,418,407,410,411,414,412,418,412,407,406,402,404,400,404,406,402,410,397,410,394,408,394,404,394,402,395,400,400,398,400,404,404,406,404,400,404,400,404,398,403,396,407,386,409,384,411,380,413,376,414,376,418,386,418,374,417,372,420,370,418,364,416,360,431,346,435,353,435,356,435,325,435,326,430,318,432,332,434,336,428,336,425,330,425,338,419,350,414,350,412,356,410,358,410,362,414,370,410,368,407,367,407,372,404,376,401,378,401,384,400,388,399,396,394,394,391,402,385,402,385,396,386,390,389,388,395,382,397,380,395,374,393,370,401,362,404,362,407,372,407,367,406,366,406,362,405,356,404,350,408,340,412,336,415,334,417,324,411,326,413,334,404,336,401,332,401,326,401,320,401,318,400,318,400,340,390,356,390,376,384,380,382,380,382,392,380,398,376,400,377,400,378,402,378,402,378,452,377,468,376,476,372,500,373,506,374,510,362,536,359,536,358,528,362,500,363,492,361,482,365,484,365,482,367,474,363,474,367,470,368,462,369,446,370,432,373,424,375,428,377,436,378,444,378,452,378,402,372,402,372,392,375,388,381,388,382,390,382,392,382,380,382,380,382,378,383,374,384,372,382,370,381,370,378,366,379,364,381,362,384,364,386,366,389,370,390,376,390,356,390,356,390,354,385,358,384,356,384,354,384,352,384,344,380,340,385,338,391,350,391,353,395,342,393,334,392,328,389,334,388,328,387,326,387,324,386,318,386,318,387,316,392,318,397,326,400,340,400,318,399,316,395,312,394,312,396,310,397,308,402,314,409,308,413,310,415,316,414,317,422,320,418,328,423,330,425,338,425,330,423,328,424,320,426,316,421,312,415,310,412,294,419,280,426,280,428,282,428,288,421,298,419,304,419,308,423,310,430,314,431,302,435,292,438,292,444,304,444,288,440,282,436,278,431,280,427,264,430,264,429,262,422,252,421,252,421,251,421,266,421,272,409,286,410,286,410,290,408,298,407,304,409,308,403,306,401,294,401,292,403,288,404,284,408,286,409,286,409,284,407,278,409,274,410,272,414,262,420,262,421,266,421,251,420,248,419,246,419,244,417,240,419,238,434,226,438,228,441,232,442,234,443,240,434,240,426,252,432,254,435,248,438,248,440,250,445,248,454,242,456,244,455,254,451,256,438,264,436,272,436,272,439,278,441,280,445,272,445,272,444,268,458,266,457,260,465,260,465,266,463,268,461,272,450,278,450,294,455,294,461,292,460,290,460,288,461,282,469,276,477,276,481,280,481,269,475,264,470,260,477,258,477,254,478,252,471,254,466,254,457,246,458,242,458,236,460,230,461,228,462,226,468,222,472,222,472,232,468,234,464,242,466,250,476,250,475,248,481,246,481,254,480,262,480,264,483,268,489,272,489,248,487,246,486,244,481,238,479,232,492,232,490,240,493,250,498,250,503,254,508,252,515,248,518,244,521,240,526,234,532,232,533,228,535,222,537,218,544,214,547,212,551,210,553,208,558,204,559,202,565,196,570,190,572,186,573,184,576,172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793750" cy="44450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rPr>
          <w:rFonts w:ascii="Times New Roman"/>
          <w:sz w:val="20"/>
        </w:rPr>
      </w:pPr>
    </w:p>
    <w:p>
      <w:pPr>
        <w:pStyle w:val="6"/>
        <w:spacing w:before="8"/>
        <w:rPr>
          <w:rFonts w:ascii="Times New Roman"/>
          <w:sz w:val="25"/>
        </w:rPr>
      </w:pPr>
    </w:p>
    <w:p>
      <w:pPr>
        <w:pStyle w:val="7"/>
      </w:pPr>
      <w:r>
        <w:rPr>
          <w:color w:val="FFFFFF"/>
          <w:w w:val="97"/>
        </w:rPr>
        <w:t>4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8"/>
        </w:rPr>
      </w:pPr>
    </w:p>
    <w:p>
      <w:pPr>
        <w:spacing w:before="91"/>
        <w:ind w:left="1481" w:right="1537" w:firstLine="0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>
      <w:pPr>
        <w:spacing w:after="0"/>
        <w:jc w:val="center"/>
        <w:rPr>
          <w:rFonts w:ascii="Arial"/>
          <w:sz w:val="46"/>
        </w:rPr>
        <w:sectPr>
          <w:type w:val="continuous"/>
          <w:pgSz w:w="11910" w:h="16840"/>
          <w:pgMar w:top="300" w:right="540" w:bottom="0" w:left="600" w:header="720" w:footer="720" w:gutter="0"/>
          <w:cols w:space="720" w:num="1"/>
        </w:sectPr>
      </w:pPr>
    </w:p>
    <w:p>
      <w:pPr>
        <w:pStyle w:val="6"/>
        <w:rPr>
          <w:rFonts w:ascii="Arial"/>
          <w:b/>
          <w:sz w:val="20"/>
        </w:rPr>
      </w:pPr>
      <w:r>
        <w:pict>
          <v:shape id="_x0000_s1033" o:spid="_x0000_s1033" style="position:absolute;left:0pt;margin-left:595.25pt;margin-top:0pt;height:69pt;width:0.1pt;mso-position-horizontal-relative:page;mso-position-vertical-relative:page;z-index:251660288;mso-width-relative:page;mso-height-relative:page;" fillcolor="#FFE6CA" filled="t" stroked="f" coordorigin="11906,0" coordsize="0,1380" path="m11906,0l11906,1380,11906,0x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34" o:spid="_x0000_s1034" style="position:absolute;left:0pt;margin-left:595.25pt;margin-top:785.7pt;height:56.2pt;width:0.1pt;mso-position-horizontal-relative:page;mso-position-vertical-relative:page;z-index:251660288;mso-width-relative:page;mso-height-relative:page;" fillcolor="#FFE6CA" filled="t" stroked="f" coordorigin="11906,15714" coordsize="0,1124" path="m11906,15714l11906,16838,11906,15714xe">
            <v:path arrowok="t"/>
            <v:fill on="t" focussize="0,0"/>
            <v:stroke on="f"/>
            <v:imagedata o:title=""/>
            <o:lock v:ext="edit"/>
          </v:shape>
        </w:pict>
      </w: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spacing w:before="9"/>
        <w:rPr>
          <w:rFonts w:ascii="Arial"/>
          <w:b/>
          <w:sz w:val="16"/>
        </w:rPr>
      </w:pPr>
    </w:p>
    <w:p>
      <w:pPr>
        <w:pStyle w:val="6"/>
        <w:ind w:left="2417"/>
        <w:rPr>
          <w:rFonts w:ascii="Arial"/>
          <w:sz w:val="20"/>
        </w:rPr>
      </w:pPr>
      <w:r>
        <w:rPr>
          <w:rFonts w:ascii="Arial"/>
          <w:sz w:val="20"/>
        </w:rPr>
        <w:pict>
          <v:group id="_x0000_s1035" o:spid="_x0000_s1035" o:spt="203" style="height:267.2pt;width:253.95pt;" coordsize="5079,5344">
            <o:lock v:ext="edit"/>
            <v:shape id="_x0000_s1036" o:spid="_x0000_s1036" o:spt="75" type="#_x0000_t75" style="position:absolute;left:0;top:0;height:5344;width:5079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37" o:spid="_x0000_s1037" o:spt="202" type="#_x0000_t202" style="position:absolute;left:4522;top:3009;height:954;width:42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6"/>
        <w:spacing w:before="4"/>
        <w:rPr>
          <w:rFonts w:ascii="Arial"/>
          <w:b/>
          <w:sz w:val="15"/>
        </w:rPr>
      </w:pPr>
      <w:r>
        <w:pict>
          <v:group id="_x0000_s1038" o:spid="_x0000_s1038" o:spt="203" style="position:absolute;left:0pt;margin-left:173.65pt;margin-top:10.75pt;height:17.05pt;width:209.8pt;mso-position-horizontal-relative:page;mso-wrap-distance-bottom:0pt;mso-wrap-distance-top:0pt;z-index:-251648000;mso-width-relative:page;mso-height-relative:page;" coordorigin="3474,215" coordsize="4196,341">
            <o:lock v:ext="edit"/>
            <v:shape id="_x0000_s1039" o:spid="_x0000_s1039" style="position:absolute;left:3473;top:254;height:291;width:4196;" fillcolor="#C4151C" filled="t" stroked="f" coordorigin="3474,254" coordsize="4196,291" path="m7524,254l3619,254,3563,266,3516,297,3485,343,3474,400,3485,456,3516,503,3563,534,3619,545,7524,545,7581,534,7627,503,7658,456,7669,400,7658,343,7627,297,7581,266,7524,254xe">
              <v:path arrowok="t"/>
              <v:fill on="t" focussize="0,0"/>
              <v:stroke on="f"/>
              <v:imagedata o:title=""/>
              <o:lock v:ext="edit"/>
            </v:shape>
            <v:shape id="_x0000_s1040" o:spid="_x0000_s1040" o:spt="202" type="#_x0000_t202" style="position:absolute;left:3473;top:215;height:341;width:419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40" w:lineRule="exact"/>
                      <w:ind w:left="188" w:right="0" w:firstLine="0"/>
                      <w:jc w:val="left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after="0"/>
        <w:rPr>
          <w:rFonts w:ascii="Arial"/>
          <w:sz w:val="15"/>
        </w:rPr>
        <w:sectPr>
          <w:pgSz w:w="11910" w:h="16840"/>
          <w:pgMar w:top="0" w:right="540" w:bottom="0" w:left="600" w:header="720" w:footer="720" w:gutter="0"/>
          <w:cols w:space="720" w:num="1"/>
        </w:sect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20"/>
        </w:rPr>
      </w:pPr>
    </w:p>
    <w:p>
      <w:pPr>
        <w:pStyle w:val="6"/>
        <w:rPr>
          <w:rFonts w:ascii="Arial"/>
          <w:b/>
          <w:sz w:val="19"/>
        </w:rPr>
      </w:pPr>
    </w:p>
    <w:p>
      <w:pPr>
        <w:pStyle w:val="2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>
      <w:pPr>
        <w:pStyle w:val="9"/>
        <w:numPr>
          <w:ilvl w:val="0"/>
          <w:numId w:val="1"/>
        </w:numPr>
        <w:tabs>
          <w:tab w:val="left" w:pos="479"/>
          <w:tab w:val="left" w:pos="480"/>
        </w:tabs>
        <w:spacing w:before="0" w:after="0" w:line="273" w:lineRule="exact"/>
        <w:ind w:left="480" w:right="0" w:hanging="360"/>
        <w:jc w:val="lef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>
      <w:pPr>
        <w:pStyle w:val="9"/>
        <w:numPr>
          <w:ilvl w:val="0"/>
          <w:numId w:val="1"/>
        </w:numPr>
        <w:tabs>
          <w:tab w:val="left" w:pos="479"/>
          <w:tab w:val="left" w:pos="480"/>
        </w:tabs>
        <w:spacing w:before="9" w:after="0" w:line="240" w:lineRule="auto"/>
        <w:ind w:left="480" w:right="0" w:hanging="360"/>
        <w:jc w:val="left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>
      <w:pPr>
        <w:pStyle w:val="9"/>
        <w:numPr>
          <w:ilvl w:val="0"/>
          <w:numId w:val="1"/>
        </w:numPr>
        <w:tabs>
          <w:tab w:val="left" w:pos="479"/>
          <w:tab w:val="left" w:pos="480"/>
        </w:tabs>
        <w:spacing w:before="9" w:after="0" w:line="247" w:lineRule="auto"/>
        <w:ind w:left="480" w:right="2881" w:hanging="360"/>
        <w:jc w:val="left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>
      <w:pPr>
        <w:pStyle w:val="6"/>
        <w:rPr>
          <w:sz w:val="28"/>
        </w:rPr>
      </w:pPr>
    </w:p>
    <w:p>
      <w:pPr>
        <w:pStyle w:val="6"/>
        <w:rPr>
          <w:sz w:val="28"/>
        </w:rPr>
      </w:pPr>
    </w:p>
    <w:p>
      <w:pPr>
        <w:pStyle w:val="6"/>
        <w:spacing w:before="5"/>
        <w:rPr>
          <w:sz w:val="26"/>
        </w:rPr>
      </w:pPr>
    </w:p>
    <w:p>
      <w:pPr>
        <w:pStyle w:val="2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Style w:val="5"/>
        <w:tblW w:w="0" w:type="auto"/>
        <w:tblInd w:w="140" w:type="dxa"/>
        <w:tblBorders>
          <w:top w:val="single" w:color="FCBC86" w:sz="8" w:space="0"/>
          <w:left w:val="single" w:color="FCBC86" w:sz="8" w:space="0"/>
          <w:bottom w:val="single" w:color="FCBC86" w:sz="8" w:space="0"/>
          <w:right w:val="single" w:color="FCBC86" w:sz="8" w:space="0"/>
          <w:insideH w:val="single" w:color="FCBC86" w:sz="8" w:space="0"/>
          <w:insideV w:val="single" w:color="FCBC86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86"/>
        <w:gridCol w:w="2481"/>
        <w:gridCol w:w="1777"/>
        <w:gridCol w:w="3203"/>
      </w:tblGrid>
      <w:tr>
        <w:tblPrEx>
          <w:tblBorders>
            <w:top w:val="single" w:color="FCBC86" w:sz="8" w:space="0"/>
            <w:left w:val="single" w:color="FCBC86" w:sz="8" w:space="0"/>
            <w:bottom w:val="single" w:color="FCBC86" w:sz="8" w:space="0"/>
            <w:right w:val="single" w:color="FCBC86" w:sz="8" w:space="0"/>
            <w:insideH w:val="single" w:color="FCBC86" w:sz="8" w:space="0"/>
            <w:insideV w:val="single" w:color="FCBC8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2986" w:type="dxa"/>
            <w:shd w:val="clear" w:color="auto" w:fill="F5821F"/>
          </w:tcPr>
          <w:p>
            <w:pPr>
              <w:pStyle w:val="10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>
            <w:pPr>
              <w:pStyle w:val="10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>
            <w:pPr>
              <w:pStyle w:val="10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>
            <w:pPr>
              <w:pStyle w:val="10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>
        <w:tblPrEx>
          <w:tblBorders>
            <w:top w:val="single" w:color="FCBC86" w:sz="8" w:space="0"/>
            <w:left w:val="single" w:color="FCBC86" w:sz="8" w:space="0"/>
            <w:bottom w:val="single" w:color="FCBC86" w:sz="8" w:space="0"/>
            <w:right w:val="single" w:color="FCBC86" w:sz="8" w:space="0"/>
            <w:insideH w:val="single" w:color="FCBC86" w:sz="8" w:space="0"/>
            <w:insideV w:val="single" w:color="FCBC8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2986" w:type="dxa"/>
          </w:tcPr>
          <w:p>
            <w:pPr>
              <w:pStyle w:val="10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>
        <w:tblPrEx>
          <w:tblBorders>
            <w:top w:val="single" w:color="FCBC86" w:sz="8" w:space="0"/>
            <w:left w:val="single" w:color="FCBC86" w:sz="8" w:space="0"/>
            <w:bottom w:val="single" w:color="FCBC86" w:sz="8" w:space="0"/>
            <w:right w:val="single" w:color="FCBC86" w:sz="8" w:space="0"/>
            <w:insideH w:val="single" w:color="FCBC86" w:sz="8" w:space="0"/>
            <w:insideV w:val="single" w:color="FCBC8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2986" w:type="dxa"/>
          </w:tcPr>
          <w:p>
            <w:pPr>
              <w:pStyle w:val="10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>
        <w:tblPrEx>
          <w:tblBorders>
            <w:top w:val="single" w:color="FCBC86" w:sz="8" w:space="0"/>
            <w:left w:val="single" w:color="FCBC86" w:sz="8" w:space="0"/>
            <w:bottom w:val="single" w:color="FCBC86" w:sz="8" w:space="0"/>
            <w:right w:val="single" w:color="FCBC86" w:sz="8" w:space="0"/>
            <w:insideH w:val="single" w:color="FCBC86" w:sz="8" w:space="0"/>
            <w:insideV w:val="single" w:color="FCBC8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3" w:hRule="atLeast"/>
        </w:trPr>
        <w:tc>
          <w:tcPr>
            <w:tcW w:w="2986" w:type="dxa"/>
          </w:tcPr>
          <w:p>
            <w:pPr>
              <w:pStyle w:val="10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>
        <w:tblPrEx>
          <w:tblBorders>
            <w:top w:val="single" w:color="FCBC86" w:sz="8" w:space="0"/>
            <w:left w:val="single" w:color="FCBC86" w:sz="8" w:space="0"/>
            <w:bottom w:val="single" w:color="FCBC86" w:sz="8" w:space="0"/>
            <w:right w:val="single" w:color="FCBC86" w:sz="8" w:space="0"/>
            <w:insideH w:val="single" w:color="FCBC86" w:sz="8" w:space="0"/>
            <w:insideV w:val="single" w:color="FCBC8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2986" w:type="dxa"/>
          </w:tcPr>
          <w:p>
            <w:pPr>
              <w:pStyle w:val="10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FCBC86" w:sz="8" w:space="0"/>
            <w:left w:val="single" w:color="FCBC86" w:sz="8" w:space="0"/>
            <w:bottom w:val="single" w:color="FCBC86" w:sz="8" w:space="0"/>
            <w:right w:val="single" w:color="FCBC86" w:sz="8" w:space="0"/>
            <w:insideH w:val="single" w:color="FCBC86" w:sz="8" w:space="0"/>
            <w:insideV w:val="single" w:color="FCBC8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2986" w:type="dxa"/>
          </w:tcPr>
          <w:p>
            <w:pPr>
              <w:pStyle w:val="10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FCBC86" w:sz="8" w:space="0"/>
            <w:left w:val="single" w:color="FCBC86" w:sz="8" w:space="0"/>
            <w:bottom w:val="single" w:color="FCBC86" w:sz="8" w:space="0"/>
            <w:right w:val="single" w:color="FCBC86" w:sz="8" w:space="0"/>
            <w:insideH w:val="single" w:color="FCBC86" w:sz="8" w:space="0"/>
            <w:insideV w:val="single" w:color="FCBC8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2986" w:type="dxa"/>
          </w:tcPr>
          <w:p>
            <w:pPr>
              <w:pStyle w:val="10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>
        <w:tblPrEx>
          <w:tblBorders>
            <w:top w:val="single" w:color="FCBC86" w:sz="8" w:space="0"/>
            <w:left w:val="single" w:color="FCBC86" w:sz="8" w:space="0"/>
            <w:bottom w:val="single" w:color="FCBC86" w:sz="8" w:space="0"/>
            <w:right w:val="single" w:color="FCBC86" w:sz="8" w:space="0"/>
            <w:insideH w:val="single" w:color="FCBC86" w:sz="8" w:space="0"/>
            <w:insideV w:val="single" w:color="FCBC86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9" w:hRule="atLeast"/>
        </w:trPr>
        <w:tc>
          <w:tcPr>
            <w:tcW w:w="2986" w:type="dxa"/>
          </w:tcPr>
          <w:p>
            <w:pPr>
              <w:pStyle w:val="10"/>
              <w:spacing w:before="7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>
            <w:pPr>
              <w:pStyle w:val="10"/>
              <w:spacing w:before="7"/>
              <w:rPr>
                <w:rFonts w:ascii="Tahoma"/>
                <w:b/>
                <w:sz w:val="25"/>
              </w:rPr>
            </w:pPr>
          </w:p>
          <w:p>
            <w:pPr>
              <w:pStyle w:val="10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>
      <w:pPr>
        <w:spacing w:after="0" w:line="290" w:lineRule="auto"/>
        <w:rPr>
          <w:sz w:val="20"/>
        </w:rPr>
        <w:sectPr>
          <w:headerReference r:id="rId5" w:type="default"/>
          <w:footerReference r:id="rId7" w:type="default"/>
          <w:headerReference r:id="rId6" w:type="even"/>
          <w:footerReference r:id="rId8" w:type="even"/>
          <w:pgSz w:w="11910" w:h="16840"/>
          <w:pgMar w:top="1380" w:right="540" w:bottom="1040" w:left="600" w:header="0" w:footer="844" w:gutter="0"/>
          <w:pgNumType w:start="3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</w:p>
    <w:p>
      <w:pPr>
        <w:spacing w:before="272"/>
        <w:ind w:left="120" w:right="0" w:firstLine="0"/>
        <w:jc w:val="left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>
      <w:pPr>
        <w:pStyle w:val="6"/>
        <w:spacing w:before="5"/>
        <w:rPr>
          <w:rFonts w:ascii="Tahoma"/>
          <w:b/>
          <w:sz w:val="8"/>
        </w:rPr>
      </w:pPr>
    </w:p>
    <w:tbl>
      <w:tblPr>
        <w:tblStyle w:val="5"/>
        <w:tblW w:w="0" w:type="auto"/>
        <w:tblInd w:w="165" w:type="dxa"/>
        <w:tblBorders>
          <w:top w:val="single" w:color="FCBC86" w:sz="18" w:space="0"/>
          <w:left w:val="single" w:color="FCBC86" w:sz="18" w:space="0"/>
          <w:bottom w:val="single" w:color="FCBC86" w:sz="18" w:space="0"/>
          <w:right w:val="single" w:color="FCBC86" w:sz="18" w:space="0"/>
          <w:insideH w:val="single" w:color="FCBC86" w:sz="18" w:space="0"/>
          <w:insideV w:val="single" w:color="FCBC86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0"/>
        <w:gridCol w:w="2889"/>
        <w:gridCol w:w="6427"/>
      </w:tblGrid>
      <w:tr>
        <w:tblPrEx>
          <w:tblBorders>
            <w:top w:val="single" w:color="FCBC86" w:sz="18" w:space="0"/>
            <w:left w:val="single" w:color="FCBC86" w:sz="18" w:space="0"/>
            <w:bottom w:val="single" w:color="FCBC86" w:sz="18" w:space="0"/>
            <w:right w:val="single" w:color="FCBC86" w:sz="18" w:space="0"/>
            <w:insideH w:val="single" w:color="FCBC86" w:sz="18" w:space="0"/>
            <w:insideV w:val="single" w:color="FCBC8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1130" w:type="dxa"/>
            <w:shd w:val="clear" w:color="auto" w:fill="F5821F"/>
          </w:tcPr>
          <w:p>
            <w:pPr>
              <w:pStyle w:val="10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>
            <w:pPr>
              <w:pStyle w:val="10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>
            <w:pPr>
              <w:pStyle w:val="10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>
        <w:tblPrEx>
          <w:tblBorders>
            <w:top w:val="single" w:color="FCBC86" w:sz="18" w:space="0"/>
            <w:left w:val="single" w:color="FCBC86" w:sz="18" w:space="0"/>
            <w:bottom w:val="single" w:color="FCBC86" w:sz="18" w:space="0"/>
            <w:right w:val="single" w:color="FCBC86" w:sz="18" w:space="0"/>
            <w:insideH w:val="single" w:color="FCBC86" w:sz="18" w:space="0"/>
            <w:insideV w:val="single" w:color="FCBC8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1" w:hRule="atLeast"/>
        </w:trPr>
        <w:tc>
          <w:tcPr>
            <w:tcW w:w="1130" w:type="dxa"/>
            <w:shd w:val="clear" w:color="auto" w:fill="F5821F"/>
          </w:tcPr>
          <w:p>
            <w:pPr>
              <w:pStyle w:val="10"/>
              <w:spacing w:before="2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>
            <w:pPr>
              <w:pStyle w:val="10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10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>
            <w:pPr>
              <w:pStyle w:val="10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10"/>
              <w:numPr>
                <w:ilvl w:val="0"/>
                <w:numId w:val="2"/>
              </w:numPr>
              <w:tabs>
                <w:tab w:val="left" w:pos="904"/>
                <w:tab w:val="left" w:pos="905"/>
              </w:tabs>
              <w:spacing w:before="0" w:after="0" w:line="247" w:lineRule="auto"/>
              <w:ind w:left="904" w:right="356" w:hanging="48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"http://www.jkpanchayat.in/" \h </w:instrText>
            </w:r>
            <w:r>
              <w:fldChar w:fldCharType="separate"/>
            </w:r>
            <w:r>
              <w:rPr>
                <w:color w:val="231F20"/>
                <w:sz w:val="20"/>
              </w:rPr>
              <w:t>www.jkpanchayat.in</w:t>
            </w:r>
            <w:r>
              <w:rPr>
                <w:color w:val="231F20"/>
                <w:sz w:val="20"/>
              </w:rPr>
              <w:fldChar w:fldCharType="end"/>
            </w:r>
          </w:p>
          <w:p>
            <w:pPr>
              <w:pStyle w:val="10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numPr>
                <w:ilvl w:val="0"/>
                <w:numId w:val="2"/>
              </w:numPr>
              <w:tabs>
                <w:tab w:val="left" w:pos="904"/>
                <w:tab w:val="left" w:pos="905"/>
              </w:tabs>
              <w:spacing w:before="0" w:after="0" w:line="247" w:lineRule="auto"/>
              <w:ind w:left="904" w:right="686" w:hanging="48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"http://www.jkpanchayat.in/" \h </w:instrText>
            </w:r>
            <w:r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>
                <w:color w:val="231F20"/>
                <w:w w:val="90"/>
                <w:sz w:val="20"/>
              </w:rPr>
              <w:fldChar w:fldCharType="end"/>
            </w:r>
          </w:p>
          <w:p>
            <w:pPr>
              <w:pStyle w:val="10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numPr>
                <w:ilvl w:val="0"/>
                <w:numId w:val="2"/>
              </w:numPr>
              <w:tabs>
                <w:tab w:val="left" w:pos="904"/>
                <w:tab w:val="left" w:pos="905"/>
              </w:tabs>
              <w:spacing w:before="0" w:after="0" w:line="247" w:lineRule="auto"/>
              <w:ind w:left="904" w:right="230" w:hanging="480"/>
              <w:jc w:val="left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deptt)</w:t>
            </w:r>
          </w:p>
          <w:p>
            <w:pPr>
              <w:pStyle w:val="10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numPr>
                <w:ilvl w:val="0"/>
                <w:numId w:val="2"/>
              </w:numPr>
              <w:tabs>
                <w:tab w:val="left" w:pos="904"/>
                <w:tab w:val="left" w:pos="905"/>
              </w:tabs>
              <w:spacing w:before="0" w:after="0" w:line="240" w:lineRule="auto"/>
              <w:ind w:left="904" w:right="0" w:hanging="48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fldChar w:fldCharType="begin"/>
            </w:r>
            <w:r>
              <w:instrText xml:space="preserve"> HYPERLINK "http://www.jkpanchayat.in/" \h </w:instrText>
            </w:r>
            <w:r>
              <w:fldChar w:fldCharType="separate"/>
            </w:r>
            <w:r>
              <w:rPr>
                <w:color w:val="231F20"/>
                <w:w w:val="90"/>
                <w:sz w:val="20"/>
              </w:rPr>
              <w:t>www.jkpanchayat.in</w:t>
            </w:r>
            <w:r>
              <w:rPr>
                <w:color w:val="231F20"/>
                <w:w w:val="90"/>
                <w:sz w:val="20"/>
              </w:rPr>
              <w:fldChar w:fldCharType="end"/>
            </w:r>
          </w:p>
          <w:p>
            <w:pPr>
              <w:pStyle w:val="10"/>
              <w:spacing w:before="7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numPr>
                <w:ilvl w:val="0"/>
                <w:numId w:val="2"/>
              </w:numPr>
              <w:tabs>
                <w:tab w:val="left" w:pos="904"/>
                <w:tab w:val="left" w:pos="905"/>
              </w:tabs>
              <w:spacing w:before="0" w:after="0" w:line="240" w:lineRule="auto"/>
              <w:ind w:left="904" w:right="0" w:hanging="481"/>
              <w:jc w:val="left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>
            <w:pPr>
              <w:pStyle w:val="10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numPr>
                <w:ilvl w:val="0"/>
                <w:numId w:val="2"/>
              </w:numPr>
              <w:tabs>
                <w:tab w:val="left" w:pos="904"/>
                <w:tab w:val="left" w:pos="905"/>
              </w:tabs>
              <w:spacing w:before="0" w:after="0" w:line="247" w:lineRule="auto"/>
              <w:ind w:left="904" w:right="561" w:hanging="480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>
            <w:pPr>
              <w:pStyle w:val="10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numPr>
                <w:ilvl w:val="0"/>
                <w:numId w:val="2"/>
              </w:numPr>
              <w:tabs>
                <w:tab w:val="left" w:pos="904"/>
                <w:tab w:val="left" w:pos="905"/>
              </w:tabs>
              <w:spacing w:before="0" w:after="0" w:line="247" w:lineRule="auto"/>
              <w:ind w:left="904" w:right="182" w:hanging="48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2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8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7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8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8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8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10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numPr>
                <w:ilvl w:val="0"/>
                <w:numId w:val="2"/>
              </w:numPr>
              <w:tabs>
                <w:tab w:val="left" w:pos="904"/>
                <w:tab w:val="left" w:pos="905"/>
              </w:tabs>
              <w:spacing w:before="0" w:after="0" w:line="240" w:lineRule="auto"/>
              <w:ind w:left="904" w:right="0" w:hanging="481"/>
              <w:jc w:val="left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8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8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7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8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8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>
            <w:pPr>
              <w:pStyle w:val="10"/>
              <w:spacing w:before="6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numPr>
                <w:ilvl w:val="0"/>
                <w:numId w:val="2"/>
              </w:numPr>
              <w:tabs>
                <w:tab w:val="left" w:pos="904"/>
                <w:tab w:val="left" w:pos="905"/>
              </w:tabs>
              <w:spacing w:before="0" w:after="0" w:line="240" w:lineRule="auto"/>
              <w:ind w:left="904" w:right="0" w:hanging="481"/>
              <w:jc w:val="left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8" w:after="0" w:line="247" w:lineRule="auto"/>
              <w:ind w:left="1358" w:right="668" w:hanging="36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>
            <w:pPr>
              <w:pStyle w:val="10"/>
              <w:numPr>
                <w:ilvl w:val="1"/>
                <w:numId w:val="2"/>
              </w:numPr>
              <w:tabs>
                <w:tab w:val="left" w:pos="1357"/>
                <w:tab w:val="left" w:pos="1359"/>
              </w:tabs>
              <w:spacing w:before="2" w:after="0" w:line="240" w:lineRule="auto"/>
              <w:ind w:left="1358" w:right="0" w:hanging="36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10"/>
        </w:rPr>
      </w:pPr>
    </w:p>
    <w:tbl>
      <w:tblPr>
        <w:tblStyle w:val="5"/>
        <w:tblW w:w="0" w:type="auto"/>
        <w:tblInd w:w="196" w:type="dxa"/>
        <w:tblBorders>
          <w:top w:val="single" w:color="FCBC86" w:sz="18" w:space="0"/>
          <w:left w:val="single" w:color="FCBC86" w:sz="18" w:space="0"/>
          <w:bottom w:val="single" w:color="FCBC86" w:sz="18" w:space="0"/>
          <w:right w:val="single" w:color="FCBC86" w:sz="18" w:space="0"/>
          <w:insideH w:val="single" w:color="FCBC86" w:sz="18" w:space="0"/>
          <w:insideV w:val="single" w:color="FCBC86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0"/>
        <w:gridCol w:w="2889"/>
        <w:gridCol w:w="6427"/>
      </w:tblGrid>
      <w:tr>
        <w:tblPrEx>
          <w:tblBorders>
            <w:top w:val="single" w:color="FCBC86" w:sz="18" w:space="0"/>
            <w:left w:val="single" w:color="FCBC86" w:sz="18" w:space="0"/>
            <w:bottom w:val="single" w:color="FCBC86" w:sz="18" w:space="0"/>
            <w:right w:val="single" w:color="FCBC86" w:sz="18" w:space="0"/>
            <w:insideH w:val="single" w:color="FCBC86" w:sz="18" w:space="0"/>
            <w:insideV w:val="single" w:color="FCBC8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35" w:hRule="atLeast"/>
        </w:trPr>
        <w:tc>
          <w:tcPr>
            <w:tcW w:w="1130" w:type="dxa"/>
            <w:shd w:val="clear" w:color="auto" w:fill="F5821F"/>
          </w:tcPr>
          <w:p>
            <w:pPr>
              <w:pStyle w:val="10"/>
              <w:spacing w:before="6"/>
              <w:rPr>
                <w:rFonts w:ascii="Tahoma"/>
                <w:b/>
                <w:sz w:val="23"/>
              </w:rPr>
            </w:pPr>
          </w:p>
          <w:p>
            <w:pPr>
              <w:pStyle w:val="10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>
            <w:pPr>
              <w:pStyle w:val="10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>
            <w:pPr>
              <w:pStyle w:val="10"/>
              <w:spacing w:before="6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0" w:after="0" w:line="240" w:lineRule="auto"/>
              <w:ind w:left="724" w:right="0" w:hanging="501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>
            <w:pPr>
              <w:pStyle w:val="10"/>
              <w:spacing w:before="1"/>
              <w:rPr>
                <w:rFonts w:ascii="Tahoma"/>
                <w:b/>
                <w:sz w:val="18"/>
              </w:rPr>
            </w:pP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0" w:after="0" w:line="290" w:lineRule="auto"/>
              <w:ind w:left="724" w:right="458" w:hanging="50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68" w:after="0" w:line="240" w:lineRule="auto"/>
              <w:ind w:left="724" w:right="0" w:hanging="501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>
            <w:pPr>
              <w:pStyle w:val="10"/>
              <w:rPr>
                <w:rFonts w:ascii="Tahoma"/>
                <w:b/>
                <w:sz w:val="18"/>
              </w:rPr>
            </w:pP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" w:after="0" w:line="290" w:lineRule="auto"/>
              <w:ind w:left="724" w:right="294" w:hanging="500"/>
              <w:jc w:val="left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68" w:after="0" w:line="240" w:lineRule="auto"/>
              <w:ind w:left="724" w:right="0" w:hanging="50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>
            <w:pPr>
              <w:pStyle w:val="10"/>
              <w:rPr>
                <w:rFonts w:ascii="Tahoma"/>
                <w:b/>
                <w:sz w:val="18"/>
              </w:rPr>
            </w:pP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0" w:after="0" w:line="240" w:lineRule="auto"/>
              <w:ind w:left="724" w:right="0" w:hanging="501"/>
              <w:jc w:val="left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>
            <w:pPr>
              <w:pStyle w:val="10"/>
              <w:rPr>
                <w:rFonts w:ascii="Tahoma"/>
                <w:b/>
                <w:sz w:val="18"/>
              </w:rPr>
            </w:pP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5"/>
              </w:tabs>
              <w:spacing w:before="1" w:after="0" w:line="290" w:lineRule="auto"/>
              <w:ind w:left="724" w:right="409" w:hanging="500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5"/>
              </w:tabs>
              <w:spacing w:before="167" w:after="0" w:line="290" w:lineRule="auto"/>
              <w:ind w:left="724" w:right="344" w:hanging="500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68" w:after="0" w:line="240" w:lineRule="auto"/>
              <w:ind w:left="724" w:right="0" w:hanging="50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>
            <w:pPr>
              <w:pStyle w:val="10"/>
              <w:rPr>
                <w:rFonts w:ascii="Tahoma"/>
                <w:b/>
                <w:sz w:val="18"/>
              </w:rPr>
            </w:pP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0" w:after="0" w:line="290" w:lineRule="auto"/>
              <w:ind w:left="724" w:right="613" w:hanging="50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68" w:after="0" w:line="290" w:lineRule="auto"/>
              <w:ind w:left="724" w:right="597" w:hanging="50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68" w:after="0" w:line="240" w:lineRule="auto"/>
              <w:ind w:left="724" w:right="0" w:hanging="50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10"/>
              <w:rPr>
                <w:rFonts w:ascii="Tahoma"/>
                <w:b/>
                <w:sz w:val="18"/>
              </w:rPr>
            </w:pP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" w:after="0" w:line="240" w:lineRule="auto"/>
              <w:ind w:left="724" w:right="0" w:hanging="501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>
            <w:pPr>
              <w:pStyle w:val="10"/>
              <w:rPr>
                <w:rFonts w:ascii="Tahoma"/>
                <w:b/>
                <w:sz w:val="18"/>
              </w:rPr>
            </w:pP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0" w:after="0" w:line="290" w:lineRule="auto"/>
              <w:ind w:left="724" w:right="232" w:hanging="50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68" w:after="0" w:line="290" w:lineRule="auto"/>
              <w:ind w:left="724" w:right="258" w:hanging="500"/>
              <w:jc w:val="left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68" w:after="0" w:line="290" w:lineRule="auto"/>
              <w:ind w:left="724" w:right="188" w:hanging="500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>
            <w:pPr>
              <w:pStyle w:val="10"/>
              <w:numPr>
                <w:ilvl w:val="0"/>
                <w:numId w:val="3"/>
              </w:numPr>
              <w:tabs>
                <w:tab w:val="left" w:pos="724"/>
                <w:tab w:val="left" w:pos="725"/>
              </w:tabs>
              <w:spacing w:before="167" w:after="0" w:line="240" w:lineRule="auto"/>
              <w:ind w:left="724" w:right="0" w:hanging="501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10"/>
        </w:rPr>
      </w:pPr>
    </w:p>
    <w:tbl>
      <w:tblPr>
        <w:tblStyle w:val="5"/>
        <w:tblW w:w="0" w:type="auto"/>
        <w:tblInd w:w="165" w:type="dxa"/>
        <w:tblBorders>
          <w:top w:val="single" w:color="FCBC86" w:sz="18" w:space="0"/>
          <w:left w:val="single" w:color="FCBC86" w:sz="18" w:space="0"/>
          <w:bottom w:val="single" w:color="FCBC86" w:sz="18" w:space="0"/>
          <w:right w:val="single" w:color="FCBC86" w:sz="18" w:space="0"/>
          <w:insideH w:val="single" w:color="FCBC86" w:sz="18" w:space="0"/>
          <w:insideV w:val="single" w:color="FCBC86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0"/>
        <w:gridCol w:w="2889"/>
        <w:gridCol w:w="6427"/>
      </w:tblGrid>
      <w:tr>
        <w:tblPrEx>
          <w:tblBorders>
            <w:top w:val="single" w:color="FCBC86" w:sz="18" w:space="0"/>
            <w:left w:val="single" w:color="FCBC86" w:sz="18" w:space="0"/>
            <w:bottom w:val="single" w:color="FCBC86" w:sz="18" w:space="0"/>
            <w:right w:val="single" w:color="FCBC86" w:sz="18" w:space="0"/>
            <w:insideH w:val="single" w:color="FCBC86" w:sz="18" w:space="0"/>
            <w:insideV w:val="single" w:color="FCBC8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54" w:hRule="atLeast"/>
        </w:trPr>
        <w:tc>
          <w:tcPr>
            <w:tcW w:w="1130" w:type="dxa"/>
            <w:shd w:val="clear" w:color="auto" w:fill="F5821F"/>
          </w:tcPr>
          <w:p>
            <w:pPr>
              <w:pStyle w:val="10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10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>
            <w:pPr>
              <w:pStyle w:val="10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10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stakeholders- deptt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>
            <w:pPr>
              <w:pStyle w:val="10"/>
              <w:spacing w:before="9"/>
              <w:rPr>
                <w:rFonts w:ascii="Tahoma"/>
                <w:b/>
                <w:sz w:val="20"/>
              </w:rPr>
            </w:pP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1" w:after="0" w:line="247" w:lineRule="auto"/>
              <w:ind w:left="724" w:right="293" w:hanging="50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2" w:after="0" w:line="247" w:lineRule="auto"/>
              <w:ind w:left="724" w:right="321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3" w:after="0" w:line="247" w:lineRule="auto"/>
              <w:ind w:left="724" w:right="185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2" w:after="0" w:line="247" w:lineRule="auto"/>
              <w:ind w:left="724" w:right="223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1" w:after="0" w:line="247" w:lineRule="auto"/>
              <w:ind w:left="724" w:right="192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2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7" w:after="0" w:line="247" w:lineRule="auto"/>
              <w:ind w:left="724" w:right="378" w:hanging="50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1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7" w:after="0" w:line="247" w:lineRule="auto"/>
              <w:ind w:left="724" w:right="474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2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7" w:after="0" w:line="247" w:lineRule="auto"/>
              <w:ind w:left="724" w:right="436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2" w:after="0" w:line="247" w:lineRule="auto"/>
              <w:ind w:left="724" w:right="528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1" w:after="0" w:line="247" w:lineRule="auto"/>
              <w:ind w:left="724" w:right="483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2" w:after="0" w:line="247" w:lineRule="auto"/>
              <w:ind w:left="724" w:right="468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1" w:after="0" w:line="247" w:lineRule="auto"/>
              <w:ind w:left="724" w:right="323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2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>
            <w:pPr>
              <w:pStyle w:val="10"/>
              <w:numPr>
                <w:ilvl w:val="0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>
            <w:pPr>
              <w:pStyle w:val="10"/>
              <w:numPr>
                <w:ilvl w:val="1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>
            <w:pPr>
              <w:pStyle w:val="10"/>
              <w:numPr>
                <w:ilvl w:val="1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>
            <w:pPr>
              <w:pStyle w:val="10"/>
              <w:numPr>
                <w:ilvl w:val="1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>
            <w:pPr>
              <w:pStyle w:val="10"/>
              <w:numPr>
                <w:ilvl w:val="1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>
            <w:pPr>
              <w:pStyle w:val="10"/>
              <w:numPr>
                <w:ilvl w:val="1"/>
                <w:numId w:val="4"/>
              </w:numPr>
              <w:tabs>
                <w:tab w:val="left" w:pos="724"/>
                <w:tab w:val="left" w:pos="725"/>
              </w:tabs>
              <w:spacing w:before="7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>
            <w:pPr>
              <w:pStyle w:val="10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before="7" w:after="0" w:line="247" w:lineRule="auto"/>
              <w:ind w:left="224" w:right="359" w:hanging="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>
            <w:pPr>
              <w:pStyle w:val="10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before="1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>
            <w:pPr>
              <w:pStyle w:val="10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before="7" w:after="0" w:line="247" w:lineRule="auto"/>
              <w:ind w:left="224" w:right="493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>
            <w:pPr>
              <w:pStyle w:val="10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before="1" w:after="0" w:line="240" w:lineRule="auto"/>
              <w:ind w:left="724" w:right="0" w:hanging="501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>
            <w:pPr>
              <w:pStyle w:val="10"/>
              <w:numPr>
                <w:ilvl w:val="0"/>
                <w:numId w:val="5"/>
              </w:numPr>
              <w:tabs>
                <w:tab w:val="left" w:pos="724"/>
                <w:tab w:val="left" w:pos="725"/>
              </w:tabs>
              <w:spacing w:before="7" w:after="0" w:line="247" w:lineRule="auto"/>
              <w:ind w:left="224" w:right="182" w:firstLine="0"/>
              <w:jc w:val="left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>
      <w:pPr>
        <w:spacing w:after="0" w:line="247" w:lineRule="auto"/>
        <w:jc w:val="left"/>
        <w:rPr>
          <w:sz w:val="18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</w:p>
    <w:p>
      <w:pPr>
        <w:pStyle w:val="2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>
      <w:pPr>
        <w:pStyle w:val="9"/>
        <w:numPr>
          <w:ilvl w:val="0"/>
          <w:numId w:val="6"/>
        </w:numPr>
        <w:tabs>
          <w:tab w:val="left" w:pos="659"/>
          <w:tab w:val="left" w:pos="660"/>
        </w:tabs>
        <w:spacing w:before="159" w:after="0" w:line="247" w:lineRule="auto"/>
        <w:ind w:left="660" w:right="291" w:hanging="540"/>
        <w:jc w:val="left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>
      <w:pPr>
        <w:pStyle w:val="9"/>
        <w:numPr>
          <w:ilvl w:val="0"/>
          <w:numId w:val="6"/>
        </w:numPr>
        <w:tabs>
          <w:tab w:val="left" w:pos="659"/>
          <w:tab w:val="left" w:pos="660"/>
        </w:tabs>
        <w:spacing w:before="174" w:after="0" w:line="247" w:lineRule="auto"/>
        <w:ind w:left="660" w:right="328" w:hanging="54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mitments.</w:t>
      </w:r>
    </w:p>
    <w:p>
      <w:pPr>
        <w:pStyle w:val="9"/>
        <w:numPr>
          <w:ilvl w:val="0"/>
          <w:numId w:val="6"/>
        </w:numPr>
        <w:tabs>
          <w:tab w:val="left" w:pos="659"/>
          <w:tab w:val="left" w:pos="660"/>
        </w:tabs>
        <w:spacing w:before="172" w:after="0" w:line="247" w:lineRule="auto"/>
        <w:ind w:left="660" w:right="215" w:hanging="540"/>
        <w:jc w:val="left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>
      <w:pPr>
        <w:pStyle w:val="9"/>
        <w:numPr>
          <w:ilvl w:val="0"/>
          <w:numId w:val="6"/>
        </w:numPr>
        <w:tabs>
          <w:tab w:val="left" w:pos="659"/>
          <w:tab w:val="left" w:pos="660"/>
        </w:tabs>
        <w:spacing w:before="174" w:after="0" w:line="240" w:lineRule="auto"/>
        <w:ind w:left="660" w:right="0" w:hanging="540"/>
        <w:jc w:val="left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>
      <w:pPr>
        <w:pStyle w:val="9"/>
        <w:numPr>
          <w:ilvl w:val="0"/>
          <w:numId w:val="6"/>
        </w:numPr>
        <w:tabs>
          <w:tab w:val="left" w:pos="659"/>
          <w:tab w:val="left" w:pos="660"/>
        </w:tabs>
        <w:spacing w:before="179" w:after="0" w:line="247" w:lineRule="auto"/>
        <w:ind w:left="660" w:right="334" w:hanging="540"/>
        <w:jc w:val="left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>
      <w:pPr>
        <w:pStyle w:val="9"/>
        <w:numPr>
          <w:ilvl w:val="0"/>
          <w:numId w:val="6"/>
        </w:numPr>
        <w:tabs>
          <w:tab w:val="left" w:pos="660"/>
        </w:tabs>
        <w:spacing w:before="173" w:after="0" w:line="247" w:lineRule="auto"/>
        <w:ind w:left="660" w:right="551" w:hanging="540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r>
        <w:fldChar w:fldCharType="begin"/>
      </w:r>
      <w:r>
        <w:instrText xml:space="preserve"> HYPERLINK "http://www.jkpanchayat.in/" \h </w:instrText>
      </w:r>
      <w:r>
        <w:fldChar w:fldCharType="separate"/>
      </w:r>
      <w:r>
        <w:rPr>
          <w:color w:val="231F20"/>
          <w:w w:val="90"/>
          <w:sz w:val="24"/>
        </w:rPr>
        <w:t>www.jkpanchayat.in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4"/>
          <w:w w:val="90"/>
          <w:sz w:val="24"/>
        </w:rPr>
        <w:fldChar w:fldCharType="end"/>
      </w:r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>
      <w:pPr>
        <w:pStyle w:val="9"/>
        <w:numPr>
          <w:ilvl w:val="0"/>
          <w:numId w:val="6"/>
        </w:numPr>
        <w:tabs>
          <w:tab w:val="left" w:pos="659"/>
          <w:tab w:val="left" w:pos="660"/>
        </w:tabs>
        <w:spacing w:before="174" w:after="0" w:line="247" w:lineRule="auto"/>
        <w:ind w:left="660" w:right="349" w:hanging="540"/>
        <w:jc w:val="left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>
      <w:pPr>
        <w:pStyle w:val="9"/>
        <w:numPr>
          <w:ilvl w:val="0"/>
          <w:numId w:val="6"/>
        </w:numPr>
        <w:tabs>
          <w:tab w:val="left" w:pos="659"/>
          <w:tab w:val="left" w:pos="660"/>
        </w:tabs>
        <w:spacing w:before="172" w:after="0" w:line="240" w:lineRule="auto"/>
        <w:ind w:left="660" w:right="0" w:hanging="54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>
      <w:pPr>
        <w:pStyle w:val="9"/>
        <w:numPr>
          <w:ilvl w:val="1"/>
          <w:numId w:val="6"/>
        </w:numPr>
        <w:tabs>
          <w:tab w:val="left" w:pos="659"/>
          <w:tab w:val="left" w:pos="660"/>
        </w:tabs>
        <w:spacing w:before="179" w:after="0" w:line="240" w:lineRule="auto"/>
        <w:ind w:left="660" w:right="0" w:hanging="540"/>
        <w:jc w:val="left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9"/>
        <w:numPr>
          <w:ilvl w:val="1"/>
          <w:numId w:val="6"/>
        </w:numPr>
        <w:tabs>
          <w:tab w:val="left" w:pos="659"/>
          <w:tab w:val="left" w:pos="660"/>
        </w:tabs>
        <w:spacing w:before="180" w:after="0" w:line="240" w:lineRule="auto"/>
        <w:ind w:left="660" w:right="0" w:hanging="540"/>
        <w:jc w:val="left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>
      <w:pPr>
        <w:pStyle w:val="9"/>
        <w:numPr>
          <w:ilvl w:val="1"/>
          <w:numId w:val="6"/>
        </w:numPr>
        <w:tabs>
          <w:tab w:val="left" w:pos="659"/>
          <w:tab w:val="left" w:pos="660"/>
        </w:tabs>
        <w:spacing w:before="179" w:after="0" w:line="240" w:lineRule="auto"/>
        <w:ind w:left="660" w:right="0" w:hanging="540"/>
        <w:jc w:val="left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9"/>
        <w:numPr>
          <w:ilvl w:val="1"/>
          <w:numId w:val="6"/>
        </w:numPr>
        <w:tabs>
          <w:tab w:val="left" w:pos="659"/>
          <w:tab w:val="left" w:pos="660"/>
        </w:tabs>
        <w:spacing w:before="180" w:after="0" w:line="240" w:lineRule="auto"/>
        <w:ind w:left="660" w:right="0" w:hanging="540"/>
        <w:jc w:val="left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>
      <w:pPr>
        <w:pStyle w:val="9"/>
        <w:numPr>
          <w:ilvl w:val="1"/>
          <w:numId w:val="6"/>
        </w:numPr>
        <w:tabs>
          <w:tab w:val="left" w:pos="659"/>
          <w:tab w:val="left" w:pos="660"/>
        </w:tabs>
        <w:spacing w:before="179" w:after="0" w:line="240" w:lineRule="auto"/>
        <w:ind w:left="660" w:right="0" w:hanging="54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>
      <w:pPr>
        <w:pStyle w:val="9"/>
        <w:numPr>
          <w:ilvl w:val="1"/>
          <w:numId w:val="6"/>
        </w:numPr>
        <w:tabs>
          <w:tab w:val="left" w:pos="659"/>
          <w:tab w:val="left" w:pos="660"/>
        </w:tabs>
        <w:spacing w:before="180" w:after="0" w:line="240" w:lineRule="auto"/>
        <w:ind w:left="660" w:right="0" w:hanging="54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>
      <w:pPr>
        <w:pStyle w:val="9"/>
        <w:numPr>
          <w:ilvl w:val="2"/>
          <w:numId w:val="6"/>
        </w:numPr>
        <w:tabs>
          <w:tab w:val="left" w:pos="1219"/>
          <w:tab w:val="left" w:pos="1220"/>
        </w:tabs>
        <w:spacing w:before="179" w:after="0" w:line="240" w:lineRule="auto"/>
        <w:ind w:left="1219" w:right="0" w:hanging="541"/>
        <w:jc w:val="left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>
      <w:pPr>
        <w:pStyle w:val="9"/>
        <w:numPr>
          <w:ilvl w:val="2"/>
          <w:numId w:val="6"/>
        </w:numPr>
        <w:tabs>
          <w:tab w:val="left" w:pos="1219"/>
          <w:tab w:val="left" w:pos="1220"/>
        </w:tabs>
        <w:spacing w:before="180" w:after="0" w:line="240" w:lineRule="auto"/>
        <w:ind w:left="1219" w:right="0" w:hanging="541"/>
        <w:jc w:val="left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>
      <w:pPr>
        <w:pStyle w:val="9"/>
        <w:numPr>
          <w:ilvl w:val="2"/>
          <w:numId w:val="6"/>
        </w:numPr>
        <w:tabs>
          <w:tab w:val="left" w:pos="1219"/>
          <w:tab w:val="left" w:pos="1220"/>
        </w:tabs>
        <w:spacing w:before="179" w:after="0" w:line="240" w:lineRule="auto"/>
        <w:ind w:left="1219" w:right="0" w:hanging="541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>
      <w:pPr>
        <w:pStyle w:val="9"/>
        <w:numPr>
          <w:ilvl w:val="2"/>
          <w:numId w:val="6"/>
        </w:numPr>
        <w:tabs>
          <w:tab w:val="left" w:pos="1219"/>
          <w:tab w:val="left" w:pos="1220"/>
        </w:tabs>
        <w:spacing w:before="179" w:after="0" w:line="240" w:lineRule="auto"/>
        <w:ind w:left="1219" w:right="0" w:hanging="541"/>
        <w:jc w:val="left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>
      <w:pPr>
        <w:pStyle w:val="9"/>
        <w:numPr>
          <w:ilvl w:val="2"/>
          <w:numId w:val="6"/>
        </w:numPr>
        <w:tabs>
          <w:tab w:val="left" w:pos="1219"/>
          <w:tab w:val="left" w:pos="1220"/>
        </w:tabs>
        <w:spacing w:before="180" w:after="0" w:line="240" w:lineRule="auto"/>
        <w:ind w:left="1219" w:right="0" w:hanging="541"/>
        <w:jc w:val="left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9"/>
        <w:numPr>
          <w:ilvl w:val="2"/>
          <w:numId w:val="6"/>
        </w:numPr>
        <w:tabs>
          <w:tab w:val="left" w:pos="1219"/>
          <w:tab w:val="left" w:pos="1220"/>
        </w:tabs>
        <w:spacing w:before="179" w:after="0" w:line="240" w:lineRule="auto"/>
        <w:ind w:left="1219" w:right="0" w:hanging="541"/>
        <w:jc w:val="left"/>
        <w:rPr>
          <w:sz w:val="24"/>
        </w:rPr>
      </w:pPr>
      <w:r>
        <w:rPr>
          <w:color w:val="231F20"/>
          <w:w w:val="90"/>
          <w:sz w:val="24"/>
        </w:rPr>
        <w:t>Bhai 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>
      <w:pPr>
        <w:pStyle w:val="9"/>
        <w:numPr>
          <w:ilvl w:val="2"/>
          <w:numId w:val="6"/>
        </w:numPr>
        <w:tabs>
          <w:tab w:val="left" w:pos="1219"/>
          <w:tab w:val="left" w:pos="1220"/>
        </w:tabs>
        <w:spacing w:before="180" w:after="0" w:line="240" w:lineRule="auto"/>
        <w:ind w:left="1219" w:right="0" w:hanging="541"/>
        <w:jc w:val="left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16"/>
        </w:rPr>
      </w:pPr>
    </w:p>
    <w:p>
      <w:pPr>
        <w:pStyle w:val="9"/>
        <w:numPr>
          <w:ilvl w:val="0"/>
          <w:numId w:val="6"/>
        </w:numPr>
        <w:tabs>
          <w:tab w:val="left" w:pos="659"/>
          <w:tab w:val="left" w:pos="660"/>
        </w:tabs>
        <w:spacing w:before="103" w:after="0" w:line="247" w:lineRule="auto"/>
        <w:ind w:left="660" w:right="180" w:hanging="540"/>
        <w:jc w:val="left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(Sarpanchs,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>
      <w:pPr>
        <w:pStyle w:val="9"/>
        <w:numPr>
          <w:ilvl w:val="0"/>
          <w:numId w:val="6"/>
        </w:numPr>
        <w:tabs>
          <w:tab w:val="left" w:pos="659"/>
          <w:tab w:val="left" w:pos="660"/>
        </w:tabs>
        <w:spacing w:before="164" w:after="0" w:line="235" w:lineRule="auto"/>
        <w:ind w:left="660" w:right="472" w:hanging="540"/>
        <w:jc w:val="left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fldChar w:fldCharType="begin"/>
      </w:r>
      <w:r>
        <w:instrText xml:space="preserve"> HYPERLINK "http://www/" \h </w:instrText>
      </w:r>
      <w:r>
        <w:fldChar w:fldCharType="separate"/>
      </w:r>
      <w:r>
        <w:rPr>
          <w:rFonts w:ascii="Tahoma"/>
          <w:b/>
          <w:color w:val="231F20"/>
          <w:w w:val="90"/>
          <w:sz w:val="24"/>
        </w:rPr>
        <w:t>www.</w:t>
      </w:r>
      <w:r>
        <w:rPr>
          <w:rFonts w:ascii="Tahoma"/>
          <w:b/>
          <w:color w:val="231F20"/>
          <w:w w:val="90"/>
          <w:sz w:val="24"/>
        </w:rPr>
        <w:fldChar w:fldCharType="end"/>
      </w:r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>
      <w:pPr>
        <w:spacing w:after="0" w:line="235" w:lineRule="auto"/>
        <w:jc w:val="left"/>
        <w:rPr>
          <w:sz w:val="24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3"/>
        <w:numPr>
          <w:ilvl w:val="0"/>
          <w:numId w:val="7"/>
        </w:numPr>
        <w:tabs>
          <w:tab w:val="left" w:pos="691"/>
          <w:tab w:val="left" w:pos="692"/>
        </w:tabs>
        <w:spacing w:before="254" w:after="0" w:line="240" w:lineRule="auto"/>
        <w:ind w:left="691" w:right="0" w:hanging="541"/>
        <w:jc w:val="left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>
      <w:pPr>
        <w:pStyle w:val="6"/>
        <w:spacing w:before="11"/>
        <w:rPr>
          <w:rFonts w:ascii="Tahoma"/>
          <w:b/>
        </w:rPr>
      </w:pPr>
    </w:p>
    <w:p>
      <w:pPr>
        <w:pStyle w:val="6"/>
        <w:tabs>
          <w:tab w:val="left" w:pos="10616"/>
        </w:tabs>
        <w:spacing w:line="496" w:lineRule="auto"/>
        <w:ind w:left="871" w:right="146"/>
        <w:jc w:val="both"/>
      </w:pPr>
      <w:r>
        <w:rPr>
          <w:color w:val="231F20"/>
        </w:rPr>
        <w:t>Name:</w:t>
      </w:r>
      <w:r>
        <w:rPr>
          <w:rFonts w:hint="default"/>
          <w:color w:val="231F20"/>
          <w:lang w:val="en-US"/>
        </w:rPr>
        <w:t xml:space="preserve"> MR FAYAZ AHMAD ATTAR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Designation:</w:t>
      </w:r>
      <w:r>
        <w:rPr>
          <w:rFonts w:hint="default"/>
          <w:color w:val="231F20"/>
          <w:lang w:val="en-US"/>
        </w:rPr>
        <w:t xml:space="preserve"> LECTURER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>
        <w:rPr>
          <w:rFonts w:hint="default"/>
          <w:color w:val="231F20"/>
          <w:w w:val="95"/>
          <w:lang w:val="en-US"/>
        </w:rPr>
        <w:t xml:space="preserve"> EDUCATION  / HSS AKINGAM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rFonts w:hint="default"/>
          <w:color w:val="231F20"/>
          <w:w w:val="70"/>
          <w:u w:val="single" w:color="221E1F"/>
          <w:lang w:val="en-US"/>
        </w:rPr>
        <w:t>7951505240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>Email</w:t>
      </w:r>
      <w:r>
        <w:rPr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ID:</w:t>
      </w:r>
      <w:r>
        <w:rPr>
          <w:color w:val="231F20"/>
        </w:rPr>
        <w:t xml:space="preserve">  </w:t>
      </w:r>
      <w:r>
        <w:rPr>
          <w:color w:val="231F20"/>
          <w:spacing w:val="-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rFonts w:hint="default"/>
          <w:color w:val="231F20"/>
          <w:w w:val="70"/>
          <w:u w:val="single" w:color="221E1F"/>
          <w:lang w:val="en-US"/>
        </w:rPr>
        <w:t>hsskharpora1@gmail.com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         Home</w:t>
      </w:r>
      <w:r>
        <w:rPr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District: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rFonts w:hint="default"/>
          <w:color w:val="231F20"/>
          <w:w w:val="70"/>
          <w:u w:val="single" w:color="221E1F"/>
          <w:lang w:val="en-US"/>
        </w:rPr>
        <w:t>Anantnag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   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rFonts w:hint="default"/>
          <w:color w:val="231F20"/>
          <w:w w:val="70"/>
          <w:u w:val="single" w:color="221E1F"/>
          <w:lang w:val="en-US"/>
        </w:rPr>
        <w:t>31-10-2022 and 01-11-2022</w:t>
      </w:r>
      <w:r>
        <w:rPr>
          <w:color w:val="231F20"/>
          <w:u w:val="single" w:color="221E1F"/>
        </w:rPr>
        <w:tab/>
      </w:r>
    </w:p>
    <w:p>
      <w:pPr>
        <w:pStyle w:val="3"/>
        <w:numPr>
          <w:ilvl w:val="0"/>
          <w:numId w:val="7"/>
        </w:numPr>
        <w:tabs>
          <w:tab w:val="left" w:pos="691"/>
          <w:tab w:val="left" w:pos="692"/>
        </w:tabs>
        <w:spacing w:before="0" w:after="0" w:line="268" w:lineRule="exact"/>
        <w:ind w:left="691" w:right="0" w:hanging="541"/>
        <w:jc w:val="left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>
      <w:pPr>
        <w:spacing w:before="0"/>
        <w:ind w:left="691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>
      <w:pPr>
        <w:pStyle w:val="6"/>
        <w:spacing w:before="9"/>
        <w:rPr>
          <w:rFonts w:ascii="Tahoma"/>
          <w:b/>
        </w:rPr>
      </w:pPr>
    </w:p>
    <w:p>
      <w:pPr>
        <w:pStyle w:val="6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rFonts w:hint="default"/>
          <w:color w:val="231F20"/>
          <w:w w:val="70"/>
          <w:u w:val="single" w:color="221E1F"/>
          <w:lang w:val="en-US"/>
        </w:rPr>
        <w:t>CHITTERGUL B</w:t>
      </w:r>
      <w:r>
        <w:rPr>
          <w:color w:val="231F20"/>
          <w:u w:val="single" w:color="221E1F"/>
        </w:rPr>
        <w:tab/>
      </w: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rFonts w:hint="default"/>
          <w:color w:val="231F20"/>
          <w:lang w:val="en-US"/>
        </w:rPr>
        <w:t>274635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>
        <w:rPr>
          <w:rFonts w:hint="default"/>
          <w:color w:val="231F20"/>
          <w:w w:val="70"/>
          <w:u w:val="single" w:color="221E1F"/>
          <w:lang w:val="en-US"/>
        </w:rPr>
        <w:t>CHITTERGUL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rFonts w:hint="default"/>
          <w:color w:val="231F20"/>
          <w:w w:val="70"/>
          <w:u w:val="single" w:color="221E1F"/>
          <w:lang w:val="en-US"/>
        </w:rPr>
        <w:t>SHANGUS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>
        <w:rPr>
          <w:rFonts w:hint="default"/>
          <w:color w:val="231F20"/>
          <w:w w:val="70"/>
          <w:u w:val="single" w:color="221E1F"/>
          <w:lang w:val="en-US"/>
        </w:rPr>
        <w:t>ANANTNAG</w:t>
      </w:r>
      <w:r>
        <w:rPr>
          <w:color w:val="231F20"/>
          <w:u w:val="single" w:color="221E1F"/>
        </w:rPr>
        <w:tab/>
      </w:r>
    </w:p>
    <w:p>
      <w:pPr>
        <w:pStyle w:val="3"/>
        <w:numPr>
          <w:ilvl w:val="0"/>
          <w:numId w:val="7"/>
        </w:numPr>
        <w:tabs>
          <w:tab w:val="left" w:pos="691"/>
          <w:tab w:val="left" w:pos="692"/>
        </w:tabs>
        <w:spacing w:before="0" w:after="0" w:line="271" w:lineRule="exact"/>
        <w:ind w:left="691" w:right="0" w:hanging="541"/>
        <w:jc w:val="left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>
      <w:pPr>
        <w:pStyle w:val="6"/>
        <w:spacing w:before="11"/>
        <w:rPr>
          <w:rFonts w:ascii="Tahoma"/>
          <w:b/>
        </w:rPr>
      </w:pPr>
    </w:p>
    <w:p>
      <w:pPr>
        <w:pStyle w:val="6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rFonts w:hint="default"/>
          <w:color w:val="231F20"/>
          <w:spacing w:val="-22"/>
          <w:lang w:val="en-US"/>
        </w:rPr>
        <w:t>02  ( Chittergul  Partly 2)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rFonts w:hint="default"/>
          <w:color w:val="231F20"/>
          <w:w w:val="70"/>
          <w:u w:val="single" w:color="221E1F"/>
          <w:lang w:val="en-US"/>
        </w:rPr>
        <w:t>04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rFonts w:hint="default"/>
          <w:color w:val="231F20"/>
          <w:w w:val="90"/>
          <w:lang w:val="en-US"/>
        </w:rPr>
        <w:t>470+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>
      <w:pPr>
        <w:pStyle w:val="6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rFonts w:hint="default"/>
          <w:color w:val="231F20"/>
          <w:lang w:val="en-US"/>
        </w:rPr>
        <w:t>2600</w:t>
      </w:r>
      <w:r>
        <w:rPr>
          <w:color w:val="231F20"/>
          <w:w w:val="7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>
      <w:pPr>
        <w:spacing w:after="0" w:line="276" w:lineRule="exact"/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spacing w:before="8"/>
        <w:rPr>
          <w:sz w:val="29"/>
        </w:rPr>
      </w:pPr>
    </w:p>
    <w:p>
      <w:pPr>
        <w:pStyle w:val="2"/>
        <w:spacing w:line="429" w:lineRule="exact"/>
      </w:pPr>
      <w:r>
        <w:rPr>
          <w:color w:val="C4151C"/>
          <w:w w:val="85"/>
        </w:rPr>
        <w:t>Part-II:</w:t>
      </w:r>
    </w:p>
    <w:p>
      <w:pPr>
        <w:pStyle w:val="6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>
      <w:pPr>
        <w:pStyle w:val="6"/>
        <w:spacing w:before="2"/>
        <w:rPr>
          <w:sz w:val="23"/>
        </w:rPr>
      </w:pPr>
    </w:p>
    <w:p>
      <w:pPr>
        <w:pStyle w:val="3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>
      <w:pPr>
        <w:pStyle w:val="6"/>
        <w:spacing w:before="4"/>
        <w:rPr>
          <w:rFonts w:ascii="Tahoma"/>
          <w:b/>
          <w:sz w:val="26"/>
        </w:rPr>
      </w:pPr>
    </w:p>
    <w:tbl>
      <w:tblPr>
        <w:tblStyle w:val="5"/>
        <w:tblW w:w="0" w:type="auto"/>
        <w:tblInd w:w="1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24"/>
        <w:gridCol w:w="2937"/>
        <w:gridCol w:w="4186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324" w:type="dxa"/>
          </w:tcPr>
          <w:p>
            <w:pPr>
              <w:pStyle w:val="10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>
            <w:pPr>
              <w:pStyle w:val="10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>
            <w:pPr>
              <w:pStyle w:val="10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 xml:space="preserve">EDUCATION 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RAFIQ AHMAD SHIEKH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TEACHER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ICDS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AISHA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SUPERVISOR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FLOOD CONTROL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MANZOOR AHMAD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CIVIL HELPER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R&amp;B (Public Work)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MOHD AMIN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ROAD WORKER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 xml:space="preserve">RDD 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 xml:space="preserve"> ABID ASHRAF GANIE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VLW (PANCHAYAT SECRETARY)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IRRIGATION / AGRICULTURE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UMER JAN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AGRICULTURE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HORTICULTURE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BILAL AHMAD KHAN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GARDENER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SOCIAL WELFARE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HASEENA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CRAFT ASSISTANT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FOREST/WILDLIFE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MOHD YOUSUF WANI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INCHARGE CHITTERGUL.DY. FORESTER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FLORICULTURE/TOURISM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GH HASSAN MIR</w:t>
            </w:r>
          </w:p>
        </w:tc>
        <w:tc>
          <w:tcPr>
            <w:tcW w:w="4186" w:type="dxa"/>
          </w:tcPr>
          <w:p>
            <w:pPr>
              <w:pStyle w:val="10"/>
              <w:numPr>
                <w:ilvl w:val="0"/>
                <w:numId w:val="8"/>
              </w:numPr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LABOUR C/O SADAKAT ALI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PHE/HEALTH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PARVEENA AKHTER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ANM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SERICULTURE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MOHD MAQBOOL COOLIE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NURSERY MAN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PDD/CAPD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ALTAF HUSSAIN/ SHERAZ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FPS DEALER/WATCHMAN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JK BANK CHITTERGUL</w:t>
            </w:r>
          </w:p>
        </w:tc>
        <w:tc>
          <w:tcPr>
            <w:tcW w:w="293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ADNAN  ASHRAF</w:t>
            </w:r>
          </w:p>
        </w:tc>
        <w:tc>
          <w:tcPr>
            <w:tcW w:w="4186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ADVANCE MANAGER</w:t>
            </w:r>
          </w:p>
        </w:tc>
      </w:tr>
    </w:tbl>
    <w:p>
      <w:pPr>
        <w:spacing w:before="256"/>
        <w:ind w:left="120" w:right="0" w:firstLine="0"/>
        <w:jc w:val="left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>
      <w:pPr>
        <w:pStyle w:val="6"/>
        <w:spacing w:before="4"/>
        <w:rPr>
          <w:rFonts w:ascii="Tahoma"/>
          <w:b/>
          <w:sz w:val="26"/>
        </w:rPr>
      </w:pPr>
    </w:p>
    <w:tbl>
      <w:tblPr>
        <w:tblStyle w:val="5"/>
        <w:tblW w:w="0" w:type="auto"/>
        <w:tblInd w:w="140" w:type="dxa"/>
        <w:tblBorders>
          <w:top w:val="single" w:color="231F20" w:sz="8" w:space="0"/>
          <w:left w:val="single" w:color="231F20" w:sz="8" w:space="0"/>
          <w:bottom w:val="single" w:color="231F20" w:sz="8" w:space="0"/>
          <w:right w:val="single" w:color="231F20" w:sz="8" w:space="0"/>
          <w:insideH w:val="single" w:color="231F20" w:sz="8" w:space="0"/>
          <w:insideV w:val="single" w:color="231F2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24"/>
        <w:gridCol w:w="2937"/>
        <w:gridCol w:w="4186"/>
      </w:tblGrid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324" w:type="dxa"/>
          </w:tcPr>
          <w:p>
            <w:pPr>
              <w:pStyle w:val="10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>
            <w:pPr>
              <w:pStyle w:val="10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>
            <w:pPr>
              <w:pStyle w:val="10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231F20" w:sz="8" w:space="0"/>
            <w:left w:val="single" w:color="231F20" w:sz="8" w:space="0"/>
            <w:bottom w:val="single" w:color="231F20" w:sz="8" w:space="0"/>
            <w:right w:val="single" w:color="231F20" w:sz="8" w:space="0"/>
            <w:insideH w:val="single" w:color="231F20" w:sz="8" w:space="0"/>
            <w:insideV w:val="single" w:color="231F2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32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4186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spacing w:before="10"/>
        <w:rPr>
          <w:rFonts w:ascii="Tahoma"/>
          <w:b/>
          <w:sz w:val="27"/>
        </w:rPr>
      </w:pPr>
    </w:p>
    <w:p>
      <w:pPr>
        <w:pStyle w:val="2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3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>
      <w:pPr>
        <w:pStyle w:val="6"/>
        <w:spacing w:before="9"/>
        <w:rPr>
          <w:rFonts w:ascii="Tahoma"/>
          <w:b/>
          <w:sz w:val="23"/>
        </w:rPr>
      </w:pPr>
    </w:p>
    <w:p>
      <w:pPr>
        <w:spacing w:before="0"/>
        <w:ind w:left="12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>
      <w:pPr>
        <w:pStyle w:val="6"/>
        <w:spacing w:before="3"/>
        <w:rPr>
          <w:rFonts w:ascii="Tahoma"/>
          <w:b/>
          <w:sz w:val="28"/>
        </w:rPr>
      </w:pP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</w:p>
    <w:p>
      <w:pPr>
        <w:pStyle w:val="9"/>
        <w:numPr>
          <w:ilvl w:val="2"/>
          <w:numId w:val="7"/>
        </w:numPr>
        <w:tabs>
          <w:tab w:val="left" w:pos="1821"/>
        </w:tabs>
        <w:spacing w:before="49" w:after="0" w:line="240" w:lineRule="auto"/>
        <w:ind w:left="182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>
        <w:rPr>
          <w:rFonts w:hint="default"/>
          <w:color w:val="231F20"/>
          <w:w w:val="90"/>
          <w:sz w:val="24"/>
          <w:lang w:val="en-US"/>
        </w:rPr>
        <w:t xml:space="preserve">   (GOVT)</w:t>
      </w:r>
    </w:p>
    <w:p>
      <w:pPr>
        <w:pStyle w:val="9"/>
        <w:numPr>
          <w:ilvl w:val="2"/>
          <w:numId w:val="7"/>
        </w:numPr>
        <w:tabs>
          <w:tab w:val="left" w:pos="1821"/>
        </w:tabs>
        <w:spacing w:before="50" w:after="0" w:line="240" w:lineRule="auto"/>
        <w:ind w:left="1820" w:right="0" w:hanging="361"/>
        <w:jc w:val="left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>
        <w:rPr>
          <w:rFonts w:hint="default"/>
          <w:color w:val="231F20"/>
          <w:w w:val="90"/>
          <w:sz w:val="24"/>
          <w:lang w:val="en-US"/>
        </w:rPr>
        <w:t xml:space="preserve">      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   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 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rFonts w:hint="default"/>
          <w:color w:val="231F20"/>
          <w:w w:val="85"/>
          <w:sz w:val="24"/>
          <w:lang w:val="en-US"/>
        </w:rPr>
        <w:t xml:space="preserve">       </w:t>
      </w:r>
      <w:r>
        <w:rPr>
          <w:rFonts w:hint="default"/>
          <w:color w:val="231F20"/>
          <w:w w:val="90"/>
          <w:sz w:val="24"/>
          <w:lang w:val="en-US"/>
        </w:rPr>
        <w:t>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 N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rFonts w:hint="default"/>
          <w:color w:val="231F20"/>
          <w:w w:val="85"/>
          <w:sz w:val="24"/>
          <w:lang w:val="en-US"/>
        </w:rPr>
        <w:t xml:space="preserve"> </w:t>
      </w:r>
      <w:r>
        <w:rPr>
          <w:rFonts w:hint="default"/>
          <w:color w:val="231F20"/>
          <w:w w:val="90"/>
          <w:sz w:val="24"/>
          <w:lang w:val="en-US"/>
        </w:rPr>
        <w:t>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rFonts w:hint="default"/>
          <w:color w:val="231F20"/>
          <w:w w:val="85"/>
          <w:sz w:val="24"/>
          <w:lang w:val="en-US"/>
        </w:rPr>
        <w:t xml:space="preserve"> V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Bank branch (Y/N)</w:t>
      </w:r>
      <w:r>
        <w:rPr>
          <w:rFonts w:hint="default"/>
          <w:color w:val="231F20"/>
          <w:w w:val="90"/>
          <w:sz w:val="24"/>
          <w:lang w:val="en-US"/>
        </w:rPr>
        <w:t xml:space="preserve"> 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  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</w:t>
      </w:r>
      <w:r>
        <w:rPr>
          <w:rFonts w:hint="default"/>
          <w:color w:val="231F20"/>
          <w:w w:val="90"/>
          <w:sz w:val="24"/>
          <w:lang w:val="en-US"/>
        </w:rPr>
        <w:t xml:space="preserve"> </w:t>
      </w:r>
      <w:r>
        <w:rPr>
          <w:color w:val="231F20"/>
          <w:w w:val="90"/>
          <w:sz w:val="24"/>
        </w:rPr>
        <w:t>)</w:t>
      </w:r>
      <w:r>
        <w:rPr>
          <w:rFonts w:hint="default"/>
          <w:color w:val="231F20"/>
          <w:w w:val="90"/>
          <w:sz w:val="24"/>
          <w:lang w:val="en-US"/>
        </w:rPr>
        <w:t>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Y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sz w:val="24"/>
        </w:rPr>
        <w:t>School-</w:t>
      </w:r>
    </w:p>
    <w:p>
      <w:pPr>
        <w:pStyle w:val="9"/>
        <w:numPr>
          <w:ilvl w:val="2"/>
          <w:numId w:val="7"/>
        </w:numPr>
        <w:tabs>
          <w:tab w:val="left" w:pos="2279"/>
          <w:tab w:val="left" w:pos="2280"/>
        </w:tabs>
        <w:spacing w:before="50" w:after="0" w:line="240" w:lineRule="auto"/>
        <w:ind w:left="228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N</w:t>
      </w:r>
    </w:p>
    <w:p>
      <w:pPr>
        <w:pStyle w:val="9"/>
        <w:numPr>
          <w:ilvl w:val="2"/>
          <w:numId w:val="7"/>
        </w:numPr>
        <w:tabs>
          <w:tab w:val="left" w:pos="2279"/>
          <w:tab w:val="left" w:pos="2280"/>
        </w:tabs>
        <w:spacing w:before="49" w:after="0" w:line="240" w:lineRule="auto"/>
        <w:ind w:left="2280" w:right="0" w:hanging="720"/>
        <w:jc w:val="left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>
        <w:rPr>
          <w:rFonts w:hint="default"/>
          <w:color w:val="231F20"/>
          <w:w w:val="85"/>
          <w:sz w:val="24"/>
          <w:lang w:val="en-US"/>
        </w:rPr>
        <w:t xml:space="preserve">       </w:t>
      </w:r>
      <w:r>
        <w:rPr>
          <w:rFonts w:hint="default"/>
          <w:color w:val="231F20"/>
          <w:w w:val="90"/>
          <w:sz w:val="24"/>
          <w:lang w:val="en-US"/>
        </w:rPr>
        <w:t>Y</w:t>
      </w:r>
    </w:p>
    <w:p>
      <w:pPr>
        <w:pStyle w:val="9"/>
        <w:numPr>
          <w:ilvl w:val="2"/>
          <w:numId w:val="7"/>
        </w:numPr>
        <w:tabs>
          <w:tab w:val="left" w:pos="2279"/>
          <w:tab w:val="left" w:pos="2280"/>
        </w:tabs>
        <w:spacing w:before="49" w:after="0" w:line="240" w:lineRule="auto"/>
        <w:ind w:left="228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Y</w:t>
      </w:r>
    </w:p>
    <w:p>
      <w:pPr>
        <w:pStyle w:val="9"/>
        <w:numPr>
          <w:ilvl w:val="2"/>
          <w:numId w:val="7"/>
        </w:numPr>
        <w:tabs>
          <w:tab w:val="left" w:pos="2279"/>
          <w:tab w:val="left" w:pos="2280"/>
        </w:tabs>
        <w:spacing w:before="50" w:after="0" w:line="240" w:lineRule="auto"/>
        <w:ind w:left="228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  N</w:t>
      </w:r>
    </w:p>
    <w:p>
      <w:pPr>
        <w:pStyle w:val="9"/>
        <w:numPr>
          <w:ilvl w:val="2"/>
          <w:numId w:val="7"/>
        </w:numPr>
        <w:tabs>
          <w:tab w:val="left" w:pos="2279"/>
          <w:tab w:val="left" w:pos="2280"/>
        </w:tabs>
        <w:spacing w:before="49" w:after="0" w:line="240" w:lineRule="auto"/>
        <w:ind w:left="228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N</w:t>
      </w:r>
    </w:p>
    <w:p>
      <w:pPr>
        <w:pStyle w:val="9"/>
        <w:numPr>
          <w:ilvl w:val="1"/>
          <w:numId w:val="7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Y</w:t>
      </w:r>
    </w:p>
    <w:p>
      <w:pPr>
        <w:pStyle w:val="9"/>
        <w:numPr>
          <w:ilvl w:val="2"/>
          <w:numId w:val="7"/>
        </w:numPr>
        <w:tabs>
          <w:tab w:val="left" w:pos="2279"/>
          <w:tab w:val="left" w:pos="2280"/>
        </w:tabs>
        <w:spacing w:before="49" w:after="0" w:line="240" w:lineRule="auto"/>
        <w:ind w:left="2280" w:right="0" w:hanging="720"/>
        <w:jc w:val="left"/>
        <w:rPr>
          <w:sz w:val="24"/>
        </w:rPr>
      </w:pPr>
      <w:r>
        <w:rPr>
          <w:color w:val="231F20"/>
          <w:sz w:val="24"/>
        </w:rPr>
        <w:t>(govt/private)</w:t>
      </w:r>
      <w:r>
        <w:rPr>
          <w:rFonts w:hint="default"/>
          <w:color w:val="231F20"/>
          <w:sz w:val="24"/>
          <w:lang w:val="en-US"/>
        </w:rPr>
        <w:t xml:space="preserve">  GOVT</w:t>
      </w:r>
    </w:p>
    <w:p>
      <w:pPr>
        <w:pStyle w:val="9"/>
        <w:numPr>
          <w:ilvl w:val="2"/>
          <w:numId w:val="7"/>
        </w:numPr>
        <w:tabs>
          <w:tab w:val="left" w:pos="2279"/>
          <w:tab w:val="left" w:pos="2280"/>
        </w:tabs>
        <w:spacing w:before="49" w:after="0" w:line="240" w:lineRule="auto"/>
        <w:ind w:left="228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rFonts w:hint="default"/>
          <w:color w:val="231F20"/>
          <w:w w:val="90"/>
          <w:sz w:val="24"/>
          <w:lang w:val="en-US"/>
        </w:rPr>
        <w:t xml:space="preserve">     230</w:t>
      </w:r>
    </w:p>
    <w:p>
      <w:pPr>
        <w:pStyle w:val="9"/>
        <w:numPr>
          <w:ilvl w:val="0"/>
          <w:numId w:val="9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</w:p>
    <w:p>
      <w:pPr>
        <w:pStyle w:val="9"/>
        <w:numPr>
          <w:ilvl w:val="0"/>
          <w:numId w:val="9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</w:p>
    <w:p>
      <w:pPr>
        <w:pStyle w:val="9"/>
        <w:numPr>
          <w:ilvl w:val="0"/>
          <w:numId w:val="9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 Y</w:t>
      </w:r>
    </w:p>
    <w:p>
      <w:pPr>
        <w:pStyle w:val="9"/>
        <w:numPr>
          <w:ilvl w:val="0"/>
          <w:numId w:val="9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</w:p>
    <w:p>
      <w:pPr>
        <w:pStyle w:val="9"/>
        <w:numPr>
          <w:ilvl w:val="0"/>
          <w:numId w:val="9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</w:p>
    <w:p>
      <w:pPr>
        <w:pStyle w:val="9"/>
        <w:numPr>
          <w:ilvl w:val="0"/>
          <w:numId w:val="9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>
        <w:rPr>
          <w:rFonts w:hint="default"/>
          <w:color w:val="231F20"/>
          <w:w w:val="90"/>
          <w:sz w:val="24"/>
          <w:lang w:val="en-US"/>
        </w:rPr>
        <w:t xml:space="preserve">   N</w:t>
      </w:r>
    </w:p>
    <w:p>
      <w:pPr>
        <w:pStyle w:val="9"/>
        <w:numPr>
          <w:ilvl w:val="0"/>
          <w:numId w:val="9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>
        <w:rPr>
          <w:rFonts w:hint="default"/>
          <w:color w:val="231F20"/>
          <w:w w:val="90"/>
          <w:sz w:val="24"/>
          <w:lang w:val="en-US"/>
        </w:rPr>
        <w:t xml:space="preserve">  Y</w:t>
      </w:r>
    </w:p>
    <w:p>
      <w:pPr>
        <w:pStyle w:val="9"/>
        <w:numPr>
          <w:ilvl w:val="0"/>
          <w:numId w:val="9"/>
        </w:numPr>
        <w:tabs>
          <w:tab w:val="left" w:pos="1559"/>
          <w:tab w:val="left" w:pos="1560"/>
        </w:tabs>
        <w:spacing w:before="5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</w:p>
    <w:p>
      <w:pPr>
        <w:pStyle w:val="9"/>
        <w:numPr>
          <w:ilvl w:val="0"/>
          <w:numId w:val="9"/>
        </w:numPr>
        <w:tabs>
          <w:tab w:val="left" w:pos="1559"/>
          <w:tab w:val="left" w:pos="1560"/>
        </w:tabs>
        <w:spacing w:before="49" w:after="0" w:line="240" w:lineRule="auto"/>
        <w:ind w:left="1560" w:right="0" w:hanging="720"/>
        <w:jc w:val="left"/>
        <w:rPr>
          <w:rFonts w:hint="default"/>
          <w:sz w:val="24"/>
          <w:lang w:val="en-US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rFonts w:hint="default"/>
          <w:color w:val="231F20"/>
          <w:w w:val="90"/>
          <w:sz w:val="24"/>
          <w:lang w:val="en-US"/>
        </w:rPr>
        <w:t>ps chaki gavran</w:t>
      </w:r>
    </w:p>
    <w:p>
      <w:pPr>
        <w:pStyle w:val="6"/>
        <w:rPr>
          <w:sz w:val="20"/>
        </w:rPr>
      </w:pPr>
    </w:p>
    <w:p>
      <w:pPr>
        <w:pStyle w:val="6"/>
        <w:spacing w:before="4"/>
        <w:rPr>
          <w:sz w:val="21"/>
        </w:rPr>
      </w:pPr>
    </w:p>
    <w:p>
      <w:pPr>
        <w:pStyle w:val="2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>
      <w:pPr>
        <w:pStyle w:val="3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>
      <w:pPr>
        <w:spacing w:before="0" w:line="289" w:lineRule="exact"/>
        <w:ind w:left="122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>
      <w:pPr>
        <w:pStyle w:val="6"/>
        <w:spacing w:before="4"/>
        <w:rPr>
          <w:rFonts w:ascii="Tahoma"/>
          <w:b/>
          <w:sz w:val="26"/>
        </w:rPr>
      </w:pPr>
    </w:p>
    <w:tbl>
      <w:tblPr>
        <w:tblStyle w:val="5"/>
        <w:tblW w:w="0" w:type="auto"/>
        <w:tblInd w:w="165" w:type="dxa"/>
        <w:tblBorders>
          <w:top w:val="single" w:color="939598" w:sz="18" w:space="0"/>
          <w:left w:val="single" w:color="939598" w:sz="18" w:space="0"/>
          <w:bottom w:val="single" w:color="939598" w:sz="18" w:space="0"/>
          <w:right w:val="single" w:color="939598" w:sz="18" w:space="0"/>
          <w:insideH w:val="single" w:color="939598" w:sz="18" w:space="0"/>
          <w:insideV w:val="single" w:color="939598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7"/>
        <w:gridCol w:w="4519"/>
        <w:gridCol w:w="3301"/>
      </w:tblGrid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637" w:type="dxa"/>
            <w:shd w:val="clear" w:color="auto" w:fill="F5821F"/>
          </w:tcPr>
          <w:p>
            <w:pPr>
              <w:pStyle w:val="10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>
            <w:pPr>
              <w:pStyle w:val="10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>
            <w:pPr>
              <w:pStyle w:val="10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3" w:hRule="atLeast"/>
        </w:trPr>
        <w:tc>
          <w:tcPr>
            <w:tcW w:w="2637" w:type="dxa"/>
          </w:tcPr>
          <w:p>
            <w:pPr>
              <w:pStyle w:val="10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</w:tcPr>
          <w:p>
            <w:pPr>
              <w:pStyle w:val="10"/>
              <w:rPr>
                <w:rFonts w:ascii="Tahoma"/>
                <w:b/>
                <w:sz w:val="21"/>
              </w:rPr>
            </w:pPr>
          </w:p>
          <w:p>
            <w:pPr>
              <w:pStyle w:val="10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2637" w:type="dxa"/>
          </w:tcPr>
          <w:p>
            <w:pPr>
              <w:pStyle w:val="10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10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>
            <w:pPr>
              <w:pStyle w:val="10"/>
              <w:spacing w:before="10"/>
              <w:rPr>
                <w:rFonts w:ascii="Tahoma"/>
                <w:b/>
                <w:sz w:val="23"/>
              </w:rPr>
            </w:pPr>
          </w:p>
          <w:p>
            <w:pPr>
              <w:pStyle w:val="10"/>
              <w:numPr>
                <w:ilvl w:val="0"/>
                <w:numId w:val="10"/>
              </w:numPr>
              <w:tabs>
                <w:tab w:val="left" w:pos="354"/>
              </w:tabs>
              <w:spacing w:before="0" w:after="0" w:line="240" w:lineRule="auto"/>
              <w:ind w:left="353" w:right="0" w:hanging="187"/>
              <w:jc w:val="left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>
            <w:pPr>
              <w:pStyle w:val="10"/>
              <w:numPr>
                <w:ilvl w:val="0"/>
                <w:numId w:val="10"/>
              </w:numPr>
              <w:tabs>
                <w:tab w:val="left" w:pos="371"/>
              </w:tabs>
              <w:spacing w:before="8" w:after="0" w:line="240" w:lineRule="auto"/>
              <w:ind w:left="370" w:right="0" w:hanging="204"/>
              <w:jc w:val="left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637" w:type="dxa"/>
          </w:tcPr>
          <w:p>
            <w:pPr>
              <w:pStyle w:val="10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>
            <w:pPr>
              <w:pStyle w:val="10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637" w:type="dxa"/>
          </w:tcPr>
          <w:p>
            <w:pPr>
              <w:pStyle w:val="10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>
            <w:pPr>
              <w:pStyle w:val="10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637" w:type="dxa"/>
          </w:tcPr>
          <w:p>
            <w:pPr>
              <w:pStyle w:val="10"/>
              <w:rPr>
                <w:rFonts w:ascii="Tahoma"/>
                <w:b/>
                <w:sz w:val="19"/>
              </w:rPr>
            </w:pPr>
          </w:p>
          <w:p>
            <w:pPr>
              <w:pStyle w:val="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>
            <w:pPr>
              <w:pStyle w:val="10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637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637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637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2637" w:type="dxa"/>
          </w:tcPr>
          <w:p>
            <w:pPr>
              <w:pStyle w:val="10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>
            <w:pPr>
              <w:pStyle w:val="10"/>
              <w:rPr>
                <w:rFonts w:ascii="Tahoma"/>
                <w:b/>
                <w:sz w:val="19"/>
              </w:rPr>
            </w:pPr>
          </w:p>
          <w:p>
            <w:pPr>
              <w:pStyle w:val="10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637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2637" w:type="dxa"/>
          </w:tcPr>
          <w:p>
            <w:pPr>
              <w:pStyle w:val="10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>
            <w:pPr>
              <w:pStyle w:val="10"/>
              <w:rPr>
                <w:rFonts w:ascii="Tahoma"/>
                <w:b/>
                <w:sz w:val="19"/>
              </w:rPr>
            </w:pPr>
          </w:p>
          <w:p>
            <w:pPr>
              <w:pStyle w:val="10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637" w:type="dxa"/>
          </w:tcPr>
          <w:p>
            <w:pPr>
              <w:pStyle w:val="10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>
            <w:pPr>
              <w:pStyle w:val="10"/>
              <w:rPr>
                <w:rFonts w:ascii="Tahoma"/>
                <w:b/>
                <w:sz w:val="19"/>
              </w:rPr>
            </w:pPr>
          </w:p>
          <w:p>
            <w:pPr>
              <w:pStyle w:val="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637" w:type="dxa"/>
          </w:tcPr>
          <w:p>
            <w:pPr>
              <w:pStyle w:val="10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Haat/Mela</w:t>
            </w:r>
          </w:p>
        </w:tc>
        <w:tc>
          <w:tcPr>
            <w:tcW w:w="4519" w:type="dxa"/>
          </w:tcPr>
          <w:p>
            <w:pPr>
              <w:pStyle w:val="10"/>
              <w:rPr>
                <w:rFonts w:ascii="Tahoma"/>
                <w:b/>
                <w:sz w:val="19"/>
              </w:rPr>
            </w:pPr>
          </w:p>
          <w:p>
            <w:pPr>
              <w:pStyle w:val="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637" w:type="dxa"/>
          </w:tcPr>
          <w:p>
            <w:pPr>
              <w:pStyle w:val="10"/>
              <w:rPr>
                <w:rFonts w:ascii="Tahoma"/>
                <w:b/>
                <w:sz w:val="19"/>
              </w:rPr>
            </w:pPr>
          </w:p>
          <w:p>
            <w:pPr>
              <w:pStyle w:val="10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>
            <w:pPr>
              <w:pStyle w:val="10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center"/>
              <w:rPr>
                <w:rFonts w:ascii="Times New Roman"/>
                <w:sz w:val="20"/>
              </w:rPr>
            </w:pPr>
            <w:r>
              <w:rPr>
                <w:rFonts w:hint="default" w:ascii="Times New Roman"/>
                <w:sz w:val="20"/>
                <w:lang w:val="en-US"/>
              </w:rPr>
              <w:t>Satisfactory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5" w:hRule="atLeast"/>
        </w:trPr>
        <w:tc>
          <w:tcPr>
            <w:tcW w:w="2637" w:type="dxa"/>
          </w:tcPr>
          <w:p>
            <w:pPr>
              <w:pStyle w:val="10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 Jeewan Mission verifica-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>
            <w:pPr>
              <w:pStyle w:val="10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>
            <w:pPr>
              <w:pStyle w:val="10"/>
              <w:rPr>
                <w:rFonts w:ascii="Tahoma"/>
                <w:b/>
                <w:sz w:val="29"/>
              </w:rPr>
            </w:pPr>
          </w:p>
          <w:p>
            <w:pPr>
              <w:pStyle w:val="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>
            <w:pPr>
              <w:ind w:left="0" w:leftChars="0" w:right="0" w:rightChars="0"/>
              <w:jc w:val="both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                            -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spacing w:before="10"/>
        <w:rPr>
          <w:rFonts w:ascii="Tahoma"/>
          <w:b/>
          <w:sz w:val="27"/>
        </w:rPr>
      </w:pPr>
    </w:p>
    <w:p>
      <w:pPr>
        <w:pStyle w:val="2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3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>
      <w:pPr>
        <w:spacing w:before="0"/>
        <w:ind w:left="2408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>
      <w:pPr>
        <w:spacing w:after="0"/>
        <w:jc w:val="left"/>
        <w:rPr>
          <w:rFonts w:ascii="Tahoma"/>
          <w:sz w:val="24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spacing w:before="7"/>
        <w:rPr>
          <w:rFonts w:ascii="Tahoma"/>
          <w:b/>
          <w:sz w:val="26"/>
        </w:rPr>
      </w:pPr>
    </w:p>
    <w:p>
      <w:pPr>
        <w:pStyle w:val="2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>
      <w:pPr>
        <w:pStyle w:val="3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>
      <w:pPr>
        <w:spacing w:before="0" w:line="289" w:lineRule="exact"/>
        <w:ind w:left="12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>
      <w:pPr>
        <w:pStyle w:val="6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>
      <w:pPr>
        <w:pStyle w:val="6"/>
        <w:spacing w:before="8"/>
        <w:rPr>
          <w:sz w:val="23"/>
        </w:rPr>
      </w:pPr>
    </w:p>
    <w:p>
      <w:pPr>
        <w:pStyle w:val="3"/>
        <w:spacing w:before="1" w:line="289" w:lineRule="exact"/>
        <w:ind w:left="840"/>
        <w:rPr>
          <w:rFonts w:hint="default"/>
          <w:lang w:val="en-US"/>
        </w:rPr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rFonts w:hint="default"/>
          <w:color w:val="231F20"/>
          <w:w w:val="85"/>
          <w:lang w:val="en-US"/>
        </w:rPr>
        <w:t xml:space="preserve">  232 </w:t>
      </w:r>
    </w:p>
    <w:p>
      <w:pPr>
        <w:spacing w:before="0" w:line="288" w:lineRule="exact"/>
        <w:ind w:left="840" w:right="0" w:firstLine="0"/>
        <w:jc w:val="left"/>
        <w:rPr>
          <w:rFonts w:hint="default" w:ascii="Tahoma"/>
          <w:b/>
          <w:sz w:val="24"/>
          <w:lang w:val="en-US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  <w:r>
        <w:rPr>
          <w:rFonts w:hint="default" w:ascii="Tahoma"/>
          <w:b/>
          <w:color w:val="231F20"/>
          <w:w w:val="85"/>
          <w:sz w:val="24"/>
          <w:lang w:val="en-US"/>
        </w:rPr>
        <w:t>jammu and kashmir bank</w:t>
      </w:r>
    </w:p>
    <w:p>
      <w:pPr>
        <w:spacing w:before="0" w:line="289" w:lineRule="exact"/>
        <w:ind w:left="840" w:right="0" w:firstLine="0"/>
        <w:jc w:val="left"/>
        <w:rPr>
          <w:rFonts w:hint="default" w:ascii="Tahoma"/>
          <w:b/>
          <w:sz w:val="24"/>
          <w:lang w:val="en-US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  <w:r>
        <w:rPr>
          <w:rFonts w:hint="default" w:ascii="Tahoma"/>
          <w:b/>
          <w:color w:val="231F20"/>
          <w:spacing w:val="-1"/>
          <w:w w:val="90"/>
          <w:sz w:val="24"/>
          <w:lang w:val="en-US"/>
        </w:rPr>
        <w:t xml:space="preserve"> 236.50 lacs</w:t>
      </w:r>
    </w:p>
    <w:p>
      <w:pPr>
        <w:pStyle w:val="6"/>
        <w:spacing w:before="8"/>
        <w:rPr>
          <w:rFonts w:ascii="Tahoma"/>
          <w:b/>
          <w:sz w:val="25"/>
        </w:rPr>
      </w:pPr>
    </w:p>
    <w:p>
      <w:pPr>
        <w:pStyle w:val="2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3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>
      <w:pPr>
        <w:pStyle w:val="6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>
      <w:pPr>
        <w:pStyle w:val="6"/>
        <w:spacing w:before="9"/>
        <w:rPr>
          <w:sz w:val="23"/>
        </w:rPr>
      </w:pPr>
    </w:p>
    <w:p>
      <w:pPr>
        <w:pStyle w:val="3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>
      <w:pPr>
        <w:pStyle w:val="9"/>
        <w:numPr>
          <w:ilvl w:val="0"/>
          <w:numId w:val="11"/>
        </w:numPr>
        <w:tabs>
          <w:tab w:val="left" w:pos="819"/>
          <w:tab w:val="left" w:pos="821"/>
        </w:tabs>
        <w:spacing w:before="45" w:after="0" w:line="240" w:lineRule="auto"/>
        <w:ind w:left="820" w:right="0" w:hanging="701"/>
        <w:jc w:val="left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>
        <w:rPr>
          <w:rFonts w:hint="default"/>
          <w:color w:val="231F20"/>
          <w:w w:val="95"/>
          <w:sz w:val="24"/>
          <w:lang w:val="en-US"/>
        </w:rPr>
        <w:t>: 120</w:t>
      </w:r>
    </w:p>
    <w:p>
      <w:pPr>
        <w:pStyle w:val="9"/>
        <w:numPr>
          <w:ilvl w:val="0"/>
          <w:numId w:val="11"/>
        </w:numPr>
        <w:tabs>
          <w:tab w:val="left" w:pos="819"/>
          <w:tab w:val="left" w:pos="821"/>
        </w:tabs>
        <w:spacing w:before="41" w:after="0" w:line="240" w:lineRule="auto"/>
        <w:ind w:left="820" w:right="0" w:hanging="702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>
        <w:rPr>
          <w:rFonts w:hint="default"/>
          <w:color w:val="231F20"/>
          <w:w w:val="95"/>
          <w:sz w:val="24"/>
          <w:lang w:val="en-US"/>
        </w:rPr>
        <w:t>: 12</w:t>
      </w:r>
    </w:p>
    <w:p>
      <w:pPr>
        <w:pStyle w:val="9"/>
        <w:numPr>
          <w:ilvl w:val="0"/>
          <w:numId w:val="12"/>
        </w:numPr>
        <w:tabs>
          <w:tab w:val="left" w:pos="819"/>
          <w:tab w:val="left" w:pos="821"/>
        </w:tabs>
        <w:spacing w:before="41" w:after="0" w:line="240" w:lineRule="auto"/>
        <w:ind w:left="820" w:right="0" w:hanging="702"/>
        <w:jc w:val="left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  <w:r>
        <w:rPr>
          <w:rFonts w:hint="default"/>
          <w:color w:val="231F20"/>
          <w:w w:val="90"/>
          <w:sz w:val="24"/>
          <w:lang w:val="en-US"/>
        </w:rPr>
        <w:t>2</w:t>
      </w:r>
    </w:p>
    <w:p>
      <w:pPr>
        <w:pStyle w:val="9"/>
        <w:numPr>
          <w:ilvl w:val="0"/>
          <w:numId w:val="12"/>
        </w:numPr>
        <w:tabs>
          <w:tab w:val="left" w:pos="819"/>
          <w:tab w:val="left" w:pos="821"/>
        </w:tabs>
        <w:spacing w:before="42" w:after="0" w:line="240" w:lineRule="auto"/>
        <w:ind w:left="820" w:right="0" w:hanging="702"/>
        <w:jc w:val="left"/>
        <w:rPr>
          <w:sz w:val="24"/>
          <w:u w:val="single"/>
        </w:rPr>
      </w:pPr>
      <w:r>
        <w:rPr>
          <w:color w:val="231F20"/>
          <w:sz w:val="24"/>
        </w:rPr>
        <w:t>IsthenameofSarpanchdisplayedoncitizeninformationboardsofallRD&amp;PRschemes:Yes/No</w:t>
      </w:r>
      <w:r>
        <w:rPr>
          <w:rFonts w:hint="default"/>
          <w:color w:val="231F20"/>
          <w:sz w:val="24"/>
          <w:u w:val="single"/>
          <w:lang w:val="en-US"/>
        </w:rPr>
        <w:t xml:space="preserve"> 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(</w:t>
      </w:r>
      <w:r>
        <w:rPr>
          <w:b/>
          <w:bCs/>
          <w:color w:val="231F20"/>
          <w:sz w:val="24"/>
          <w:u w:val="single"/>
        </w:rPr>
        <w:t>Yes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)</w:t>
      </w:r>
    </w:p>
    <w:p>
      <w:pPr>
        <w:pStyle w:val="9"/>
        <w:numPr>
          <w:ilvl w:val="0"/>
          <w:numId w:val="12"/>
        </w:numPr>
        <w:tabs>
          <w:tab w:val="left" w:pos="819"/>
          <w:tab w:val="left" w:pos="821"/>
        </w:tabs>
        <w:spacing w:before="41" w:after="0" w:line="240" w:lineRule="auto"/>
        <w:ind w:left="820" w:right="0" w:hanging="702"/>
        <w:jc w:val="left"/>
        <w:rPr>
          <w:sz w:val="24"/>
          <w:u w:val="single"/>
        </w:rPr>
      </w:pPr>
      <w:r>
        <w:rPr>
          <w:color w:val="231F20"/>
          <w:sz w:val="24"/>
          <w:u w:val="single"/>
        </w:rPr>
        <w:t>AreSarpanchsbeinginvolvedinstart/inaugurationofactivities:Yes/No</w:t>
      </w:r>
      <w:r>
        <w:rPr>
          <w:rFonts w:hint="default"/>
          <w:color w:val="231F20"/>
          <w:sz w:val="24"/>
          <w:u w:val="single"/>
          <w:lang w:val="en-US"/>
        </w:rPr>
        <w:t xml:space="preserve"> 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(</w:t>
      </w:r>
      <w:r>
        <w:rPr>
          <w:b/>
          <w:bCs/>
          <w:color w:val="231F20"/>
          <w:sz w:val="24"/>
          <w:u w:val="single"/>
        </w:rPr>
        <w:t>Yes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)</w:t>
      </w:r>
    </w:p>
    <w:p>
      <w:pPr>
        <w:pStyle w:val="9"/>
        <w:numPr>
          <w:ilvl w:val="0"/>
          <w:numId w:val="12"/>
        </w:numPr>
        <w:tabs>
          <w:tab w:val="left" w:pos="819"/>
          <w:tab w:val="left" w:pos="821"/>
        </w:tabs>
        <w:spacing w:before="41" w:after="0" w:line="240" w:lineRule="auto"/>
        <w:ind w:left="820" w:right="0" w:hanging="702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Panchs:Yes/No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(</w:t>
      </w:r>
      <w:r>
        <w:rPr>
          <w:b/>
          <w:bCs/>
          <w:color w:val="231F20"/>
          <w:sz w:val="24"/>
          <w:u w:val="single"/>
        </w:rPr>
        <w:t>Yes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)</w:t>
      </w:r>
    </w:p>
    <w:p>
      <w:pPr>
        <w:pStyle w:val="9"/>
        <w:numPr>
          <w:ilvl w:val="0"/>
          <w:numId w:val="12"/>
        </w:numPr>
        <w:tabs>
          <w:tab w:val="left" w:pos="819"/>
          <w:tab w:val="left" w:pos="821"/>
        </w:tabs>
        <w:spacing w:before="41" w:after="0" w:line="240" w:lineRule="auto"/>
        <w:ind w:left="820" w:right="0" w:hanging="702"/>
        <w:jc w:val="left"/>
        <w:rPr>
          <w:sz w:val="24"/>
        </w:rPr>
      </w:pPr>
      <w:r>
        <w:rPr>
          <w:color w:val="231F20"/>
          <w:sz w:val="24"/>
        </w:rPr>
        <w:t>Whethergrievancesredressalboxisinstalled:Yes/No</w:t>
      </w:r>
      <w:r>
        <w:rPr>
          <w:rFonts w:hint="default"/>
          <w:color w:val="231F20"/>
          <w:sz w:val="24"/>
          <w:lang w:val="en-US"/>
        </w:rPr>
        <w:t xml:space="preserve">  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(</w:t>
      </w:r>
      <w:r>
        <w:rPr>
          <w:b/>
          <w:bCs/>
          <w:color w:val="231F20"/>
          <w:sz w:val="24"/>
          <w:u w:val="single"/>
        </w:rPr>
        <w:t>Yes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)</w:t>
      </w:r>
    </w:p>
    <w:p>
      <w:pPr>
        <w:pStyle w:val="9"/>
        <w:numPr>
          <w:ilvl w:val="0"/>
          <w:numId w:val="12"/>
        </w:numPr>
        <w:tabs>
          <w:tab w:val="left" w:pos="819"/>
          <w:tab w:val="left" w:pos="821"/>
        </w:tabs>
        <w:spacing w:before="42" w:after="0" w:line="240" w:lineRule="auto"/>
        <w:ind w:left="820" w:right="0" w:hanging="702"/>
        <w:jc w:val="left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>
        <w:rPr>
          <w:rFonts w:hint="default"/>
          <w:color w:val="231F20"/>
          <w:sz w:val="24"/>
          <w:lang w:val="en-US"/>
        </w:rPr>
        <w:t xml:space="preserve">  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(Nil)</w:t>
      </w:r>
    </w:p>
    <w:p>
      <w:pPr>
        <w:pStyle w:val="9"/>
        <w:numPr>
          <w:ilvl w:val="0"/>
          <w:numId w:val="12"/>
        </w:numPr>
        <w:tabs>
          <w:tab w:val="left" w:pos="819"/>
          <w:tab w:val="left" w:pos="821"/>
        </w:tabs>
        <w:spacing w:before="41" w:after="0" w:line="240" w:lineRule="auto"/>
        <w:ind w:left="820" w:right="0" w:hanging="702"/>
        <w:jc w:val="left"/>
        <w:rPr>
          <w:sz w:val="24"/>
        </w:rPr>
      </w:pPr>
      <w:r>
        <w:rPr>
          <w:color w:val="231F20"/>
          <w:sz w:val="24"/>
        </w:rPr>
        <w:t>NoofgrievancesdisposedofatPanchayatlevel: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(</w:t>
      </w:r>
      <w:r>
        <w:rPr>
          <w:b/>
          <w:bCs/>
          <w:color w:val="231F20"/>
          <w:sz w:val="24"/>
          <w:u w:val="single"/>
        </w:rPr>
        <w:t>Yes</w:t>
      </w:r>
      <w:r>
        <w:rPr>
          <w:rFonts w:hint="default"/>
          <w:b/>
          <w:bCs/>
          <w:color w:val="231F20"/>
          <w:sz w:val="24"/>
          <w:u w:val="single"/>
          <w:lang w:val="en-US"/>
        </w:rPr>
        <w:t>)</w:t>
      </w:r>
    </w:p>
    <w:p>
      <w:pPr>
        <w:pStyle w:val="9"/>
        <w:numPr>
          <w:ilvl w:val="0"/>
          <w:numId w:val="12"/>
        </w:numPr>
        <w:tabs>
          <w:tab w:val="left" w:pos="819"/>
          <w:tab w:val="left" w:pos="821"/>
        </w:tabs>
        <w:spacing w:before="41" w:after="0" w:line="240" w:lineRule="auto"/>
        <w:ind w:left="820" w:right="0" w:hanging="702"/>
        <w:jc w:val="both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Sarpanch/PanchayatSecretaryhavedigitalsignatures:Yes/No</w:t>
      </w:r>
      <w:r>
        <w:rPr>
          <w:rFonts w:hint="default"/>
          <w:color w:val="231F20"/>
          <w:w w:val="90"/>
          <w:sz w:val="24"/>
          <w:lang w:val="en-US"/>
        </w:rPr>
        <w:t xml:space="preserve"> (Yesy)</w:t>
      </w:r>
    </w:p>
    <w:p>
      <w:pPr>
        <w:pStyle w:val="9"/>
        <w:numPr>
          <w:ilvl w:val="0"/>
          <w:numId w:val="12"/>
        </w:numPr>
        <w:tabs>
          <w:tab w:val="left" w:pos="819"/>
          <w:tab w:val="left" w:pos="821"/>
        </w:tabs>
        <w:spacing w:before="41" w:after="0" w:line="276" w:lineRule="auto"/>
        <w:ind w:left="820" w:right="251" w:hanging="701"/>
        <w:jc w:val="left"/>
        <w:rPr>
          <w:rFonts w:hint="default"/>
          <w:sz w:val="24"/>
          <w:lang w:val="en-US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Signature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>
        <w:rPr>
          <w:color w:val="231F20"/>
          <w:sz w:val="24"/>
        </w:rPr>
        <w:t>Yes/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rFonts w:hint="default"/>
          <w:color w:val="231F20"/>
          <w:sz w:val="24"/>
          <w:lang w:val="en-US"/>
        </w:rPr>
        <w:t xml:space="preserve"> (Yes)</w:t>
      </w:r>
    </w:p>
    <w:p>
      <w:pPr>
        <w:pStyle w:val="6"/>
        <w:rPr>
          <w:sz w:val="20"/>
        </w:rPr>
      </w:pPr>
    </w:p>
    <w:p>
      <w:pPr>
        <w:pStyle w:val="6"/>
        <w:spacing w:before="8"/>
        <w:rPr>
          <w:sz w:val="29"/>
        </w:rPr>
      </w:pPr>
    </w:p>
    <w:p>
      <w:pPr>
        <w:pStyle w:val="2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Style w:val="5"/>
        <w:tblW w:w="0" w:type="auto"/>
        <w:tblInd w:w="165" w:type="dxa"/>
        <w:tblBorders>
          <w:top w:val="single" w:color="939598" w:sz="18" w:space="0"/>
          <w:left w:val="single" w:color="939598" w:sz="18" w:space="0"/>
          <w:bottom w:val="single" w:color="939598" w:sz="18" w:space="0"/>
          <w:right w:val="single" w:color="939598" w:sz="18" w:space="0"/>
          <w:insideH w:val="single" w:color="939598" w:sz="18" w:space="0"/>
          <w:insideV w:val="single" w:color="939598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7"/>
        <w:gridCol w:w="3664"/>
        <w:gridCol w:w="1404"/>
        <w:gridCol w:w="1152"/>
        <w:gridCol w:w="3221"/>
      </w:tblGrid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</w:tblPrEx>
        <w:trPr>
          <w:trHeight w:val="461" w:hRule="atLeast"/>
        </w:trPr>
        <w:tc>
          <w:tcPr>
            <w:tcW w:w="977" w:type="dxa"/>
            <w:shd w:val="clear" w:color="auto" w:fill="F5821F"/>
          </w:tcPr>
          <w:p>
            <w:pPr>
              <w:pStyle w:val="10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664" w:type="dxa"/>
            <w:shd w:val="clear" w:color="auto" w:fill="F5821F"/>
          </w:tcPr>
          <w:p>
            <w:pPr>
              <w:pStyle w:val="10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556" w:type="dxa"/>
            <w:gridSpan w:val="2"/>
            <w:shd w:val="clear" w:color="auto" w:fill="F5821F"/>
          </w:tcPr>
          <w:p>
            <w:pPr>
              <w:pStyle w:val="10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>
            <w:pPr>
              <w:pStyle w:val="10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404" w:type="dxa"/>
          </w:tcPr>
          <w:p>
            <w:pPr>
              <w:pStyle w:val="10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>
            <w:pPr>
              <w:pStyle w:val="10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spacing w:before="183" w:line="290" w:lineRule="auto"/>
              <w:ind w:left="110" w:right="218"/>
              <w:jc w:val="left"/>
              <w:rPr>
                <w:color w:val="231F20"/>
                <w:spacing w:val="-51"/>
                <w:w w:val="90"/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</w:p>
          <w:p>
            <w:pPr>
              <w:pStyle w:val="10"/>
              <w:spacing w:before="183" w:line="290" w:lineRule="auto"/>
              <w:ind w:left="110" w:right="21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BDO</w:t>
            </w:r>
          </w:p>
          <w:p>
            <w:pPr>
              <w:pStyle w:val="10"/>
              <w:spacing w:line="290" w:lineRule="auto"/>
              <w:ind w:left="110" w:right="2861"/>
              <w:jc w:val="left"/>
              <w:rPr>
                <w:color w:val="231F20"/>
                <w:spacing w:val="1"/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</w:p>
          <w:p>
            <w:pPr>
              <w:pStyle w:val="10"/>
              <w:spacing w:line="290" w:lineRule="auto"/>
              <w:ind w:left="110" w:right="2861"/>
              <w:jc w:val="left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GRS</w:t>
            </w:r>
          </w:p>
          <w:p>
            <w:pPr>
              <w:pStyle w:val="10"/>
              <w:spacing w:line="230" w:lineRule="exact"/>
              <w:ind w:left="11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404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</w:tc>
        <w:tc>
          <w:tcPr>
            <w:tcW w:w="115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-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</w:tc>
        <w:tc>
          <w:tcPr>
            <w:tcW w:w="3221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Mr. Aamir Hussain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Wasif Afroz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Shoiwkat Ahmad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>
            <w:pPr>
              <w:pStyle w:val="10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>
            <w:pPr>
              <w:pStyle w:val="10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404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28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02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19</w:t>
            </w:r>
          </w:p>
        </w:tc>
        <w:tc>
          <w:tcPr>
            <w:tcW w:w="1152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17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2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14</w:t>
            </w:r>
          </w:p>
        </w:tc>
        <w:tc>
          <w:tcPr>
            <w:tcW w:w="32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404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03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</w:tc>
        <w:tc>
          <w:tcPr>
            <w:tcW w:w="1152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3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</w:tc>
        <w:tc>
          <w:tcPr>
            <w:tcW w:w="32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Gul MOhd Malik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MOhd Shafi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Gh Hassan GAnie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MOhd Yaseen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>
            <w:pPr>
              <w:pStyle w:val="10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404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2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</w:tc>
        <w:tc>
          <w:tcPr>
            <w:tcW w:w="1152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2</w:t>
            </w:r>
          </w:p>
        </w:tc>
        <w:tc>
          <w:tcPr>
            <w:tcW w:w="3221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Bashir Ahmnad Ganie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Peer Aijaz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404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2</w:t>
            </w:r>
          </w:p>
        </w:tc>
        <w:tc>
          <w:tcPr>
            <w:tcW w:w="1152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</w:tc>
        <w:tc>
          <w:tcPr>
            <w:tcW w:w="32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404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</w:tc>
        <w:tc>
          <w:tcPr>
            <w:tcW w:w="1152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</w:tc>
        <w:tc>
          <w:tcPr>
            <w:tcW w:w="3221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Omer jan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Rafiq Ahanger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404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</w:tc>
        <w:tc>
          <w:tcPr>
            <w:tcW w:w="1152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</w:tc>
        <w:tc>
          <w:tcPr>
            <w:tcW w:w="32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>
            <w:pPr>
              <w:pStyle w:val="10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>
            <w:pPr>
              <w:pStyle w:val="10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>
            <w:pPr>
              <w:pStyle w:val="10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404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02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02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</w:tc>
        <w:tc>
          <w:tcPr>
            <w:tcW w:w="115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02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02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  <w:p>
            <w:pPr>
              <w:pStyle w:val="10"/>
              <w:jc w:val="center"/>
              <w:rPr>
                <w:rFonts w:ascii="Times New Roman"/>
                <w:sz w:val="22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</w:tc>
        <w:tc>
          <w:tcPr>
            <w:tcW w:w="32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Mter. Fatima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Mtr. Parveena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Mr. Tasaduq (Dr)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Dr. Gowhar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6" w:hRule="atLeast"/>
        </w:trPr>
        <w:tc>
          <w:tcPr>
            <w:tcW w:w="9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3664" w:type="dxa"/>
          </w:tcPr>
          <w:p>
            <w:pPr>
              <w:pStyle w:val="10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before="151"/>
              <w:ind w:left="110"/>
              <w:rPr>
                <w:rFonts w:hint="default"/>
                <w:sz w:val="20"/>
                <w:lang w:val="en-US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  <w:r>
              <w:rPr>
                <w:rFonts w:hint="default"/>
                <w:color w:val="231F20"/>
                <w:w w:val="95"/>
                <w:sz w:val="20"/>
                <w:lang w:val="en-US"/>
              </w:rPr>
              <w:t xml:space="preserve">  (Revenue)</w:t>
            </w:r>
          </w:p>
        </w:tc>
        <w:tc>
          <w:tcPr>
            <w:tcW w:w="1404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01</w:t>
            </w:r>
          </w:p>
        </w:tc>
        <w:tc>
          <w:tcPr>
            <w:tcW w:w="115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</w:t>
            </w:r>
          </w:p>
        </w:tc>
        <w:tc>
          <w:tcPr>
            <w:tcW w:w="3221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Mr. Mohd Irfan Dar Nt Chittergul</w:t>
            </w: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spacing w:before="247"/>
        <w:ind w:left="120" w:right="0" w:firstLine="0"/>
        <w:jc w:val="left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>
      <w:pPr>
        <w:pStyle w:val="3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>
      <w:pPr>
        <w:pStyle w:val="6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r>
        <w:fldChar w:fldCharType="begin"/>
      </w:r>
      <w:r>
        <w:instrText xml:space="preserve"> HYPERLINK "http://www.jkpanchayat.in/" \h </w:instrText>
      </w:r>
      <w:r>
        <w:fldChar w:fldCharType="separate"/>
      </w:r>
      <w:r>
        <w:rPr>
          <w:color w:val="231F20"/>
          <w:w w:val="90"/>
        </w:rPr>
        <w:t>www.jkpanchayat.in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spacing w:val="4"/>
          <w:w w:val="90"/>
        </w:rPr>
        <w:fldChar w:fldCharType="end"/>
      </w:r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>
      <w:pPr>
        <w:pStyle w:val="6"/>
        <w:spacing w:before="6"/>
        <w:rPr>
          <w:sz w:val="29"/>
        </w:rPr>
      </w:pPr>
    </w:p>
    <w:p>
      <w:pPr>
        <w:pStyle w:val="9"/>
        <w:numPr>
          <w:ilvl w:val="1"/>
          <w:numId w:val="12"/>
        </w:numPr>
        <w:tabs>
          <w:tab w:val="left" w:pos="839"/>
          <w:tab w:val="left" w:pos="840"/>
        </w:tabs>
        <w:spacing w:before="0" w:after="0" w:line="240" w:lineRule="auto"/>
        <w:ind w:left="840" w:right="0" w:hanging="720"/>
        <w:jc w:val="left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>
      <w:pPr>
        <w:pStyle w:val="9"/>
        <w:numPr>
          <w:ilvl w:val="1"/>
          <w:numId w:val="12"/>
        </w:numPr>
        <w:tabs>
          <w:tab w:val="left" w:pos="839"/>
          <w:tab w:val="left" w:pos="840"/>
        </w:tabs>
        <w:spacing w:before="42" w:after="0" w:line="240" w:lineRule="auto"/>
        <w:ind w:left="840" w:right="0" w:hanging="720"/>
        <w:jc w:val="left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>
      <w:pPr>
        <w:pStyle w:val="6"/>
        <w:spacing w:before="9"/>
        <w:rPr>
          <w:sz w:val="29"/>
        </w:rPr>
      </w:pPr>
    </w:p>
    <w:p>
      <w:pPr>
        <w:pStyle w:val="3"/>
        <w:numPr>
          <w:ilvl w:val="0"/>
          <w:numId w:val="13"/>
        </w:numPr>
        <w:tabs>
          <w:tab w:val="left" w:pos="599"/>
          <w:tab w:val="left" w:pos="600"/>
        </w:tabs>
        <w:spacing w:before="0" w:after="0" w:line="240" w:lineRule="auto"/>
        <w:ind w:left="600" w:right="0" w:hanging="480"/>
        <w:jc w:val="left"/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9"/>
        <w:numPr>
          <w:ilvl w:val="0"/>
          <w:numId w:val="14"/>
        </w:numPr>
        <w:tabs>
          <w:tab w:val="left" w:pos="599"/>
          <w:tab w:val="left" w:pos="600"/>
          <w:tab w:val="left" w:pos="10101"/>
        </w:tabs>
        <w:spacing w:before="45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rFonts w:hint="default"/>
          <w:color w:val="231F20"/>
          <w:spacing w:val="-22"/>
          <w:sz w:val="24"/>
          <w:lang w:val="en-US"/>
        </w:rPr>
        <w:t xml:space="preserve">  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rFonts w:hint="default"/>
          <w:color w:val="231F20"/>
          <w:w w:val="70"/>
          <w:sz w:val="24"/>
          <w:u w:val="single" w:color="221E1F"/>
          <w:lang w:val="en-US"/>
        </w:rPr>
        <w:t>yes</w:t>
      </w:r>
      <w:r>
        <w:rPr>
          <w:color w:val="231F20"/>
          <w:sz w:val="24"/>
          <w:u w:val="single" w:color="221E1F"/>
        </w:rPr>
        <w:tab/>
      </w:r>
    </w:p>
    <w:p>
      <w:pPr>
        <w:pStyle w:val="9"/>
        <w:numPr>
          <w:ilvl w:val="0"/>
          <w:numId w:val="14"/>
        </w:numPr>
        <w:tabs>
          <w:tab w:val="left" w:pos="599"/>
          <w:tab w:val="left" w:pos="600"/>
        </w:tabs>
        <w:spacing w:before="42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pict>
          <v:shape id="_x0000_s1041" o:spid="_x0000_s1041" style="position:absolute;left:0pt;margin-left:60pt;margin-top:14.5pt;height:0.1pt;width:162pt;mso-position-horizontal-relative:page;mso-wrap-distance-bottom:0pt;mso-wrap-distance-top:0pt;z-index:-251646976;mso-width-relative:page;mso-height-relative:page;" filled="f" stroked="t" coordorigin="1200,291" coordsize="3240,0" path="m1200,291l4440,291e">
            <v:path arrowok="t"/>
            <v:fill on="f" focussize="0,0"/>
            <v:stroke weight="0.6pt" color="#221E1F"/>
            <v:imagedata o:title=""/>
            <o:lock v:ext="edit"/>
            <w10:wrap type="topAndBottom"/>
          </v:shape>
        </w:pict>
      </w:r>
      <w:r>
        <w:rPr>
          <w:rFonts w:hint="default"/>
          <w:sz w:val="21"/>
          <w:lang w:val="en-US"/>
        </w:rPr>
        <w:t xml:space="preserve">                   yes</w:t>
      </w:r>
    </w:p>
    <w:p>
      <w:pPr>
        <w:pStyle w:val="6"/>
        <w:spacing w:before="1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rFonts w:hint="default"/>
          <w:sz w:val="21"/>
          <w:lang w:val="en-US"/>
        </w:rPr>
        <w:t>yes</w:t>
      </w:r>
      <w:r>
        <w:rPr>
          <w:color w:val="231F20"/>
          <w:sz w:val="24"/>
          <w:u w:val="single" w:color="221E1F"/>
        </w:rPr>
        <w:tab/>
      </w:r>
    </w:p>
    <w:p>
      <w:pPr>
        <w:pStyle w:val="9"/>
        <w:numPr>
          <w:ilvl w:val="0"/>
          <w:numId w:val="14"/>
        </w:numPr>
        <w:tabs>
          <w:tab w:val="left" w:pos="599"/>
          <w:tab w:val="left" w:pos="600"/>
        </w:tabs>
        <w:spacing w:before="0" w:after="0" w:line="278" w:lineRule="exact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>
        <w:rPr>
          <w:rFonts w:hint="default"/>
          <w:color w:val="231F20"/>
          <w:w w:val="90"/>
          <w:sz w:val="24"/>
          <w:lang w:val="en-US"/>
        </w:rPr>
        <w:t xml:space="preserve">   no</w:t>
      </w:r>
    </w:p>
    <w:p>
      <w:pPr>
        <w:pStyle w:val="9"/>
        <w:numPr>
          <w:ilvl w:val="0"/>
          <w:numId w:val="14"/>
        </w:numPr>
        <w:tabs>
          <w:tab w:val="left" w:pos="599"/>
          <w:tab w:val="left" w:pos="600"/>
        </w:tabs>
        <w:spacing w:before="42" w:after="0" w:line="276" w:lineRule="auto"/>
        <w:ind w:left="600" w:right="405" w:hanging="480"/>
        <w:jc w:val="left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</w:p>
    <w:p>
      <w:pPr>
        <w:pStyle w:val="6"/>
        <w:spacing w:before="1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rFonts w:hint="default"/>
          <w:color w:val="231F20"/>
          <w:w w:val="95"/>
          <w:sz w:val="24"/>
          <w:lang w:val="en-US"/>
        </w:rPr>
        <w:t xml:space="preserve">    </w:t>
      </w:r>
      <w:r>
        <w:rPr>
          <w:rFonts w:hint="default"/>
          <w:sz w:val="21"/>
          <w:lang w:val="en-US"/>
        </w:rPr>
        <w:t>yes</w:t>
      </w:r>
    </w:p>
    <w:p>
      <w:pPr>
        <w:pStyle w:val="9"/>
        <w:numPr>
          <w:ilvl w:val="0"/>
          <w:numId w:val="14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</w:t>
      </w:r>
      <w:r>
        <w:rPr>
          <w:rFonts w:hint="default"/>
          <w:color w:val="231F20"/>
          <w:spacing w:val="-1"/>
          <w:w w:val="95"/>
          <w:sz w:val="24"/>
          <w:lang w:val="en-US"/>
        </w:rPr>
        <w:t xml:space="preserve"> </w:t>
      </w:r>
      <w:r>
        <w:rPr>
          <w:color w:val="231F20"/>
          <w:spacing w:val="-1"/>
          <w:w w:val="95"/>
          <w:sz w:val="24"/>
        </w:rPr>
        <w:t>/soakage</w:t>
      </w:r>
      <w:r>
        <w:rPr>
          <w:rFonts w:hint="default"/>
          <w:color w:val="231F20"/>
          <w:spacing w:val="-1"/>
          <w:w w:val="95"/>
          <w:sz w:val="24"/>
          <w:lang w:val="en-US"/>
        </w:rPr>
        <w:t xml:space="preserve"> 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>
        <w:rPr>
          <w:rFonts w:hint="default"/>
          <w:color w:val="231F20"/>
          <w:w w:val="95"/>
          <w:sz w:val="24"/>
          <w:lang w:val="en-US"/>
        </w:rPr>
        <w:t xml:space="preserve"> yes</w:t>
      </w:r>
    </w:p>
    <w:p>
      <w:pPr>
        <w:pStyle w:val="3"/>
        <w:numPr>
          <w:ilvl w:val="0"/>
          <w:numId w:val="13"/>
        </w:numPr>
        <w:tabs>
          <w:tab w:val="left" w:pos="648"/>
          <w:tab w:val="left" w:pos="649"/>
        </w:tabs>
        <w:spacing w:before="1" w:after="0" w:line="240" w:lineRule="auto"/>
        <w:ind w:left="648" w:right="0" w:hanging="529"/>
        <w:jc w:val="left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>
        <w:rPr>
          <w:rFonts w:hint="default"/>
          <w:sz w:val="21"/>
          <w:lang w:val="en-US"/>
        </w:rPr>
        <w:t>yes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>
        <w:rPr>
          <w:rFonts w:hint="default"/>
          <w:color w:val="231F20"/>
          <w:w w:val="95"/>
          <w:sz w:val="24"/>
          <w:lang w:val="en-US"/>
        </w:rPr>
        <w:t xml:space="preserve"> </w:t>
      </w:r>
      <w:r>
        <w:rPr>
          <w:rFonts w:hint="default"/>
          <w:sz w:val="21"/>
          <w:lang w:val="en-US"/>
        </w:rPr>
        <w:t>yes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>
        <w:rPr>
          <w:rFonts w:hint="default"/>
          <w:sz w:val="21"/>
          <w:lang w:val="en-US"/>
        </w:rPr>
        <w:t>yes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>
        <w:rPr>
          <w:rFonts w:hint="default"/>
          <w:sz w:val="21"/>
          <w:lang w:val="en-US"/>
        </w:rPr>
        <w:t>yes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>
        <w:rPr>
          <w:rFonts w:hint="default"/>
          <w:sz w:val="21"/>
          <w:lang w:val="en-US"/>
        </w:rPr>
        <w:t>yes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>
        <w:rPr>
          <w:rFonts w:hint="default"/>
          <w:sz w:val="21"/>
          <w:lang w:val="en-US"/>
        </w:rPr>
        <w:t>yes</w:t>
      </w:r>
    </w:p>
    <w:p>
      <w:pPr>
        <w:pStyle w:val="3"/>
        <w:numPr>
          <w:ilvl w:val="0"/>
          <w:numId w:val="13"/>
        </w:numPr>
        <w:tabs>
          <w:tab w:val="left" w:pos="639"/>
          <w:tab w:val="left" w:pos="640"/>
        </w:tabs>
        <w:spacing w:before="0" w:after="0" w:line="240" w:lineRule="auto"/>
        <w:ind w:left="639" w:right="0" w:hanging="520"/>
        <w:jc w:val="left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9"/>
        <w:numPr>
          <w:ilvl w:val="0"/>
          <w:numId w:val="15"/>
        </w:numPr>
        <w:tabs>
          <w:tab w:val="left" w:pos="599"/>
          <w:tab w:val="left" w:pos="600"/>
        </w:tabs>
        <w:spacing w:before="45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>
        <w:rPr>
          <w:rFonts w:hint="default"/>
          <w:color w:val="231F20"/>
          <w:w w:val="95"/>
          <w:sz w:val="24"/>
          <w:lang w:val="en-US"/>
        </w:rPr>
        <w:t xml:space="preserve"> no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>
        <w:rPr>
          <w:rFonts w:hint="default"/>
          <w:color w:val="231F20"/>
          <w:w w:val="90"/>
          <w:sz w:val="24"/>
          <w:lang w:val="en-US"/>
        </w:rPr>
        <w:t>-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>
        <w:rPr>
          <w:rFonts w:hint="default"/>
          <w:sz w:val="21"/>
          <w:lang w:val="en-US"/>
        </w:rPr>
        <w:t>yes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rFonts w:hint="default"/>
          <w:color w:val="231F20"/>
          <w:w w:val="90"/>
          <w:sz w:val="24"/>
          <w:lang w:val="en-US"/>
        </w:rPr>
        <w:t xml:space="preserve"> functional</w:t>
      </w:r>
    </w:p>
    <w:p>
      <w:pPr>
        <w:pStyle w:val="9"/>
        <w:numPr>
          <w:ilvl w:val="0"/>
          <w:numId w:val="15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</w:t>
      </w:r>
      <w:r>
        <w:rPr>
          <w:rFonts w:hint="default"/>
          <w:color w:val="231F20"/>
          <w:w w:val="90"/>
          <w:sz w:val="24"/>
          <w:lang w:val="en-US"/>
        </w:rPr>
        <w:t xml:space="preserve">     </w:t>
      </w:r>
      <w:r>
        <w:rPr>
          <w:color w:val="231F20"/>
          <w:w w:val="90"/>
          <w:sz w:val="24"/>
        </w:rPr>
        <w:t>t?</w:t>
      </w:r>
      <w:r>
        <w:rPr>
          <w:rFonts w:hint="default"/>
          <w:color w:val="231F20"/>
          <w:w w:val="90"/>
          <w:sz w:val="24"/>
          <w:lang w:val="en-US"/>
        </w:rPr>
        <w:t>no</w:t>
      </w:r>
    </w:p>
    <w:p>
      <w:pPr>
        <w:pStyle w:val="9"/>
        <w:numPr>
          <w:ilvl w:val="0"/>
          <w:numId w:val="15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rFonts w:hint="default"/>
          <w:color w:val="231F20"/>
          <w:w w:val="90"/>
          <w:sz w:val="24"/>
          <w:lang w:val="en-US"/>
        </w:rPr>
        <w:t xml:space="preserve">      </w:t>
      </w:r>
      <w:r>
        <w:rPr>
          <w:color w:val="231F20"/>
          <w:w w:val="90"/>
          <w:sz w:val="24"/>
        </w:rPr>
        <w:t>?</w:t>
      </w:r>
      <w:r>
        <w:rPr>
          <w:rFonts w:hint="default"/>
          <w:color w:val="231F20"/>
          <w:w w:val="90"/>
          <w:sz w:val="24"/>
          <w:lang w:val="en-US"/>
        </w:rPr>
        <w:t>functional</w:t>
      </w:r>
    </w:p>
    <w:p>
      <w:pPr>
        <w:pStyle w:val="9"/>
        <w:numPr>
          <w:ilvl w:val="0"/>
          <w:numId w:val="15"/>
        </w:numPr>
        <w:tabs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rFonts w:hint="default"/>
          <w:color w:val="231F20"/>
          <w:w w:val="90"/>
          <w:sz w:val="24"/>
          <w:lang w:val="en-US"/>
        </w:rPr>
        <w:t xml:space="preserve">     no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6"/>
        <w:rPr>
          <w:sz w:val="19"/>
        </w:rPr>
      </w:pPr>
    </w:p>
    <w:p>
      <w:pPr>
        <w:pStyle w:val="3"/>
        <w:numPr>
          <w:ilvl w:val="0"/>
          <w:numId w:val="13"/>
        </w:numPr>
        <w:tabs>
          <w:tab w:val="left" w:pos="599"/>
          <w:tab w:val="left" w:pos="600"/>
        </w:tabs>
        <w:spacing w:before="97" w:after="0" w:line="240" w:lineRule="auto"/>
        <w:ind w:left="600" w:right="0" w:hanging="480"/>
        <w:jc w:val="left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>
        <w:rPr>
          <w:rFonts w:hint="default"/>
          <w:sz w:val="24"/>
          <w:lang w:val="en-US"/>
        </w:rPr>
        <w:t xml:space="preserve">   </w:t>
      </w:r>
      <w:r>
        <w:rPr>
          <w:rFonts w:hint="default"/>
          <w:sz w:val="21"/>
          <w:lang w:val="en-US"/>
        </w:rPr>
        <w:t>yes</w:t>
      </w:r>
    </w:p>
    <w:p>
      <w:pPr>
        <w:pStyle w:val="9"/>
        <w:numPr>
          <w:ilvl w:val="0"/>
          <w:numId w:val="16"/>
        </w:numPr>
        <w:tabs>
          <w:tab w:val="left" w:pos="599"/>
          <w:tab w:val="left" w:pos="600"/>
        </w:tabs>
        <w:spacing w:before="45" w:after="0" w:line="276" w:lineRule="auto"/>
        <w:ind w:left="600" w:right="855" w:hanging="480"/>
        <w:jc w:val="left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</w:t>
      </w:r>
      <w:r>
        <w:rPr>
          <w:rFonts w:hint="default"/>
          <w:color w:val="231F20"/>
          <w:w w:val="90"/>
          <w:sz w:val="24"/>
          <w:lang w:val="en-US"/>
        </w:rPr>
        <w:t>02</w:t>
      </w:r>
      <w:r>
        <w:rPr>
          <w:color w:val="231F20"/>
          <w:w w:val="90"/>
          <w:sz w:val="24"/>
        </w:rPr>
        <w:t>-----------------</w:t>
      </w:r>
    </w:p>
    <w:p>
      <w:pPr>
        <w:pStyle w:val="9"/>
        <w:numPr>
          <w:ilvl w:val="0"/>
          <w:numId w:val="16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rFonts w:hint="default"/>
          <w:color w:val="231F20"/>
          <w:w w:val="90"/>
          <w:sz w:val="24"/>
          <w:lang w:val="en-US"/>
        </w:rPr>
        <w:t xml:space="preserve">  NO</w:t>
      </w:r>
    </w:p>
    <w:p>
      <w:pPr>
        <w:pStyle w:val="9"/>
        <w:numPr>
          <w:ilvl w:val="0"/>
          <w:numId w:val="16"/>
        </w:numPr>
        <w:tabs>
          <w:tab w:val="left" w:pos="599"/>
          <w:tab w:val="left" w:pos="600"/>
        </w:tabs>
        <w:spacing w:before="42" w:after="0" w:line="276" w:lineRule="auto"/>
        <w:ind w:left="600" w:right="206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>
        <w:rPr>
          <w:rFonts w:hint="default"/>
          <w:color w:val="231F20"/>
          <w:sz w:val="24"/>
          <w:lang w:val="en-US"/>
        </w:rPr>
        <w:t xml:space="preserve">       YES</w:t>
      </w:r>
    </w:p>
    <w:p>
      <w:pPr>
        <w:pStyle w:val="9"/>
        <w:numPr>
          <w:ilvl w:val="0"/>
          <w:numId w:val="16"/>
        </w:numPr>
        <w:tabs>
          <w:tab w:val="left" w:pos="599"/>
          <w:tab w:val="left" w:pos="600"/>
        </w:tabs>
        <w:spacing w:before="0" w:after="0" w:line="278" w:lineRule="exact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rFonts w:hint="default"/>
          <w:color w:val="231F20"/>
          <w:w w:val="90"/>
          <w:sz w:val="24"/>
          <w:lang w:val="en-US"/>
        </w:rPr>
        <w:t xml:space="preserve">   NO</w:t>
      </w:r>
    </w:p>
    <w:p>
      <w:pPr>
        <w:pStyle w:val="6"/>
        <w:spacing w:before="9"/>
        <w:rPr>
          <w:sz w:val="29"/>
        </w:rPr>
      </w:pPr>
    </w:p>
    <w:p>
      <w:pPr>
        <w:pStyle w:val="3"/>
        <w:numPr>
          <w:ilvl w:val="0"/>
          <w:numId w:val="13"/>
        </w:numPr>
        <w:tabs>
          <w:tab w:val="left" w:pos="599"/>
          <w:tab w:val="left" w:pos="600"/>
        </w:tabs>
        <w:spacing w:before="0" w:after="0" w:line="240" w:lineRule="auto"/>
        <w:ind w:left="600" w:right="0" w:hanging="480"/>
        <w:jc w:val="left"/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>
      <w:pPr>
        <w:pStyle w:val="6"/>
        <w:spacing w:before="1"/>
        <w:rPr>
          <w:rFonts w:hint="default"/>
          <w:sz w:val="21"/>
          <w:lang w:val="en-US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rFonts w:hint="default"/>
          <w:color w:val="231F20"/>
          <w:w w:val="95"/>
          <w:sz w:val="24"/>
          <w:lang w:val="en-US"/>
        </w:rPr>
        <w:t xml:space="preserve">    </w:t>
      </w:r>
      <w:r>
        <w:rPr>
          <w:rFonts w:hint="default"/>
          <w:sz w:val="21"/>
          <w:lang w:val="en-US"/>
        </w:rPr>
        <w:t>yes</w:t>
      </w:r>
    </w:p>
    <w:p>
      <w:pPr>
        <w:pStyle w:val="9"/>
        <w:numPr>
          <w:ilvl w:val="0"/>
          <w:numId w:val="17"/>
        </w:numPr>
        <w:tabs>
          <w:tab w:val="left" w:pos="599"/>
          <w:tab w:val="left" w:pos="600"/>
        </w:tabs>
        <w:spacing w:before="42" w:after="0" w:line="276" w:lineRule="auto"/>
        <w:ind w:left="600" w:right="218" w:hanging="480"/>
        <w:jc w:val="lef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rFonts w:hint="default"/>
          <w:color w:val="231F20"/>
          <w:sz w:val="24"/>
          <w:lang w:val="en-US"/>
        </w:rPr>
        <w:t xml:space="preserve">   YES</w:t>
      </w:r>
    </w:p>
    <w:p>
      <w:pPr>
        <w:pStyle w:val="9"/>
        <w:numPr>
          <w:ilvl w:val="0"/>
          <w:numId w:val="17"/>
        </w:numPr>
        <w:tabs>
          <w:tab w:val="left" w:pos="599"/>
          <w:tab w:val="left" w:pos="600"/>
        </w:tabs>
        <w:spacing w:before="0" w:after="0" w:line="278" w:lineRule="exact"/>
        <w:ind w:left="600" w:right="0" w:hanging="480"/>
        <w:jc w:val="lef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rFonts w:hint="default"/>
          <w:color w:val="231F20"/>
          <w:w w:val="95"/>
          <w:sz w:val="24"/>
          <w:lang w:val="en-US"/>
        </w:rPr>
        <w:t xml:space="preserve"> YES</w:t>
      </w:r>
    </w:p>
    <w:p>
      <w:pPr>
        <w:pStyle w:val="9"/>
        <w:numPr>
          <w:ilvl w:val="0"/>
          <w:numId w:val="17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rFonts w:hint="default"/>
          <w:color w:val="231F20"/>
          <w:w w:val="90"/>
          <w:sz w:val="24"/>
          <w:lang w:val="en-US"/>
        </w:rPr>
        <w:t xml:space="preserve">   YES</w:t>
      </w:r>
    </w:p>
    <w:p>
      <w:pPr>
        <w:pStyle w:val="9"/>
        <w:numPr>
          <w:ilvl w:val="0"/>
          <w:numId w:val="17"/>
        </w:numPr>
        <w:tabs>
          <w:tab w:val="left" w:pos="599"/>
          <w:tab w:val="left" w:pos="600"/>
        </w:tabs>
        <w:spacing w:before="41" w:after="0" w:line="276" w:lineRule="auto"/>
        <w:ind w:left="600" w:right="526" w:hanging="48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rFonts w:hint="default"/>
          <w:color w:val="231F20"/>
          <w:sz w:val="24"/>
          <w:lang w:val="en-US"/>
        </w:rPr>
        <w:t xml:space="preserve"> YES</w:t>
      </w:r>
    </w:p>
    <w:p>
      <w:pPr>
        <w:pStyle w:val="9"/>
        <w:numPr>
          <w:ilvl w:val="0"/>
          <w:numId w:val="17"/>
        </w:numPr>
        <w:tabs>
          <w:tab w:val="left" w:pos="599"/>
          <w:tab w:val="left" w:pos="600"/>
        </w:tabs>
        <w:spacing w:before="0" w:after="0" w:line="278" w:lineRule="exact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rFonts w:hint="default"/>
          <w:color w:val="231F20"/>
          <w:w w:val="90"/>
          <w:sz w:val="24"/>
          <w:lang w:val="en-US"/>
        </w:rPr>
        <w:t xml:space="preserve">     YES</w:t>
      </w:r>
    </w:p>
    <w:p>
      <w:pPr>
        <w:pStyle w:val="6"/>
        <w:spacing w:before="10"/>
        <w:rPr>
          <w:sz w:val="29"/>
        </w:rPr>
      </w:pPr>
    </w:p>
    <w:p>
      <w:pPr>
        <w:pStyle w:val="3"/>
        <w:numPr>
          <w:ilvl w:val="0"/>
          <w:numId w:val="13"/>
        </w:numPr>
        <w:tabs>
          <w:tab w:val="left" w:pos="599"/>
          <w:tab w:val="left" w:pos="600"/>
        </w:tabs>
        <w:spacing w:before="0" w:after="0" w:line="240" w:lineRule="auto"/>
        <w:ind w:left="600" w:right="0" w:hanging="480"/>
        <w:jc w:val="left"/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9"/>
        <w:numPr>
          <w:ilvl w:val="0"/>
          <w:numId w:val="18"/>
        </w:numPr>
        <w:tabs>
          <w:tab w:val="left" w:pos="599"/>
          <w:tab w:val="left" w:pos="600"/>
        </w:tabs>
        <w:spacing w:before="45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>
        <w:rPr>
          <w:rFonts w:hint="default"/>
          <w:color w:val="231F20"/>
          <w:w w:val="90"/>
          <w:sz w:val="24"/>
          <w:lang w:val="en-US"/>
        </w:rPr>
        <w:t xml:space="preserve"> YES</w:t>
      </w:r>
    </w:p>
    <w:p>
      <w:pPr>
        <w:pStyle w:val="9"/>
        <w:numPr>
          <w:ilvl w:val="0"/>
          <w:numId w:val="18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rFonts w:hint="default"/>
          <w:color w:val="231F20"/>
          <w:w w:val="95"/>
          <w:sz w:val="24"/>
          <w:lang w:val="en-US"/>
        </w:rPr>
        <w:t xml:space="preserve"> YES</w:t>
      </w:r>
    </w:p>
    <w:p>
      <w:pPr>
        <w:pStyle w:val="9"/>
        <w:numPr>
          <w:ilvl w:val="0"/>
          <w:numId w:val="18"/>
        </w:numPr>
        <w:tabs>
          <w:tab w:val="left" w:pos="599"/>
          <w:tab w:val="left" w:pos="600"/>
        </w:tabs>
        <w:spacing w:before="42" w:after="0" w:line="276" w:lineRule="auto"/>
        <w:ind w:left="600" w:right="393" w:hanging="48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rFonts w:hint="default"/>
          <w:color w:val="231F20"/>
          <w:sz w:val="24"/>
          <w:lang w:val="en-US"/>
        </w:rPr>
        <w:t xml:space="preserve"> YES</w:t>
      </w:r>
    </w:p>
    <w:p>
      <w:pPr>
        <w:pStyle w:val="9"/>
        <w:numPr>
          <w:ilvl w:val="0"/>
          <w:numId w:val="18"/>
        </w:numPr>
        <w:tabs>
          <w:tab w:val="left" w:pos="599"/>
          <w:tab w:val="left" w:pos="600"/>
        </w:tabs>
        <w:spacing w:before="0" w:after="0" w:line="278" w:lineRule="exact"/>
        <w:ind w:left="600" w:right="0" w:hanging="48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rFonts w:hint="default"/>
          <w:color w:val="231F20"/>
          <w:w w:val="95"/>
          <w:sz w:val="24"/>
          <w:lang w:val="en-US"/>
        </w:rPr>
        <w:t>YES</w:t>
      </w:r>
    </w:p>
    <w:p>
      <w:pPr>
        <w:pStyle w:val="9"/>
        <w:numPr>
          <w:ilvl w:val="0"/>
          <w:numId w:val="18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>
        <w:rPr>
          <w:rFonts w:hint="default"/>
          <w:color w:val="231F20"/>
          <w:w w:val="90"/>
          <w:sz w:val="24"/>
          <w:lang w:val="en-US"/>
        </w:rPr>
        <w:t xml:space="preserve">   YES</w:t>
      </w:r>
    </w:p>
    <w:p>
      <w:pPr>
        <w:pStyle w:val="9"/>
        <w:numPr>
          <w:ilvl w:val="0"/>
          <w:numId w:val="18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>
        <w:rPr>
          <w:rFonts w:hint="default"/>
          <w:color w:val="231F20"/>
          <w:w w:val="95"/>
          <w:sz w:val="24"/>
          <w:lang w:val="en-US"/>
        </w:rPr>
        <w:t xml:space="preserve">  YES</w:t>
      </w:r>
    </w:p>
    <w:p>
      <w:pPr>
        <w:pStyle w:val="9"/>
        <w:numPr>
          <w:ilvl w:val="0"/>
          <w:numId w:val="18"/>
        </w:numPr>
        <w:tabs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>
        <w:rPr>
          <w:rFonts w:hint="default"/>
          <w:color w:val="231F20"/>
          <w:w w:val="90"/>
          <w:sz w:val="24"/>
          <w:lang w:val="en-US"/>
        </w:rPr>
        <w:t xml:space="preserve">  YES</w:t>
      </w:r>
    </w:p>
    <w:p>
      <w:pPr>
        <w:pStyle w:val="6"/>
        <w:spacing w:before="10"/>
        <w:rPr>
          <w:sz w:val="29"/>
        </w:rPr>
      </w:pPr>
    </w:p>
    <w:p>
      <w:pPr>
        <w:pStyle w:val="3"/>
        <w:numPr>
          <w:ilvl w:val="0"/>
          <w:numId w:val="13"/>
        </w:numPr>
        <w:tabs>
          <w:tab w:val="left" w:pos="648"/>
          <w:tab w:val="left" w:pos="649"/>
        </w:tabs>
        <w:spacing w:before="0" w:after="0" w:line="240" w:lineRule="auto"/>
        <w:ind w:left="648" w:right="0" w:hanging="529"/>
        <w:jc w:val="left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>
      <w:pPr>
        <w:pStyle w:val="9"/>
        <w:numPr>
          <w:ilvl w:val="0"/>
          <w:numId w:val="19"/>
        </w:numPr>
        <w:tabs>
          <w:tab w:val="left" w:pos="599"/>
          <w:tab w:val="left" w:pos="600"/>
        </w:tabs>
        <w:spacing w:before="45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>
        <w:rPr>
          <w:rFonts w:hint="default"/>
          <w:color w:val="231F20"/>
          <w:w w:val="90"/>
          <w:sz w:val="24"/>
          <w:lang w:val="en-US"/>
        </w:rPr>
        <w:t xml:space="preserve">  YES</w:t>
      </w:r>
    </w:p>
    <w:p>
      <w:pPr>
        <w:pStyle w:val="9"/>
        <w:numPr>
          <w:ilvl w:val="0"/>
          <w:numId w:val="19"/>
        </w:numPr>
        <w:tabs>
          <w:tab w:val="left" w:pos="599"/>
          <w:tab w:val="left" w:pos="600"/>
        </w:tabs>
        <w:spacing w:before="42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>
        <w:rPr>
          <w:rFonts w:hint="default"/>
          <w:color w:val="231F20"/>
          <w:w w:val="90"/>
          <w:sz w:val="24"/>
          <w:lang w:val="en-US"/>
        </w:rPr>
        <w:t xml:space="preserve">    YES</w:t>
      </w:r>
    </w:p>
    <w:p>
      <w:pPr>
        <w:pStyle w:val="9"/>
        <w:numPr>
          <w:ilvl w:val="0"/>
          <w:numId w:val="19"/>
        </w:numPr>
        <w:tabs>
          <w:tab w:val="left" w:pos="599"/>
          <w:tab w:val="left" w:pos="600"/>
        </w:tabs>
        <w:spacing w:before="41" w:after="0" w:line="276" w:lineRule="auto"/>
        <w:ind w:left="600" w:right="214" w:hanging="48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rFonts w:hint="default"/>
          <w:color w:val="231F20"/>
          <w:sz w:val="24"/>
          <w:lang w:val="en-US"/>
        </w:rPr>
        <w:t xml:space="preserve">  YES</w:t>
      </w:r>
    </w:p>
    <w:p>
      <w:pPr>
        <w:pStyle w:val="9"/>
        <w:numPr>
          <w:ilvl w:val="0"/>
          <w:numId w:val="19"/>
        </w:numPr>
        <w:tabs>
          <w:tab w:val="left" w:pos="599"/>
          <w:tab w:val="left" w:pos="600"/>
        </w:tabs>
        <w:spacing w:before="0" w:after="0" w:line="276" w:lineRule="auto"/>
        <w:ind w:left="600" w:right="592" w:hanging="480"/>
        <w:jc w:val="left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>
        <w:rPr>
          <w:rFonts w:hint="default"/>
          <w:color w:val="231F20"/>
          <w:sz w:val="24"/>
          <w:lang w:val="en-US"/>
        </w:rPr>
        <w:t xml:space="preserve">  NOT</w:t>
      </w:r>
    </w:p>
    <w:p>
      <w:pPr>
        <w:pStyle w:val="9"/>
        <w:numPr>
          <w:ilvl w:val="0"/>
          <w:numId w:val="19"/>
        </w:numPr>
        <w:tabs>
          <w:tab w:val="left" w:pos="599"/>
          <w:tab w:val="left" w:pos="600"/>
        </w:tabs>
        <w:spacing w:before="0" w:after="0" w:line="278" w:lineRule="exact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  <w:r>
        <w:rPr>
          <w:rFonts w:hint="default"/>
          <w:color w:val="231F20"/>
          <w:w w:val="90"/>
          <w:sz w:val="24"/>
          <w:lang w:val="en-US"/>
        </w:rPr>
        <w:t xml:space="preserve"> YES (BUT NOT FOR ALL)</w:t>
      </w:r>
    </w:p>
    <w:p>
      <w:pPr>
        <w:pStyle w:val="9"/>
        <w:numPr>
          <w:ilvl w:val="0"/>
          <w:numId w:val="19"/>
        </w:numPr>
        <w:tabs>
          <w:tab w:val="left" w:pos="599"/>
          <w:tab w:val="left" w:pos="600"/>
        </w:tabs>
        <w:spacing w:before="40" w:after="0" w:line="240" w:lineRule="auto"/>
        <w:ind w:left="600" w:right="0" w:hanging="480"/>
        <w:jc w:val="left"/>
        <w:rPr>
          <w:rFonts w:hint="default"/>
          <w:sz w:val="24"/>
          <w:lang w:val="en-US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>
        <w:rPr>
          <w:rFonts w:hint="default"/>
          <w:color w:val="231F20"/>
          <w:w w:val="95"/>
          <w:sz w:val="24"/>
          <w:lang w:val="en-US"/>
        </w:rPr>
        <w:t xml:space="preserve">   </w:t>
      </w:r>
      <w:r>
        <w:rPr>
          <w:rFonts w:hint="default"/>
          <w:sz w:val="24"/>
          <w:lang w:val="en-US"/>
        </w:rPr>
        <w:t>YES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9"/>
        <w:rPr>
          <w:sz w:val="20"/>
        </w:rPr>
      </w:pPr>
    </w:p>
    <w:p>
      <w:pPr>
        <w:pStyle w:val="3"/>
        <w:numPr>
          <w:ilvl w:val="0"/>
          <w:numId w:val="13"/>
        </w:numPr>
        <w:tabs>
          <w:tab w:val="left" w:pos="599"/>
          <w:tab w:val="left" w:pos="600"/>
        </w:tabs>
        <w:spacing w:before="98" w:after="0" w:line="240" w:lineRule="auto"/>
        <w:ind w:left="600" w:right="0" w:hanging="480"/>
        <w:jc w:val="left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>
      <w:pPr>
        <w:pStyle w:val="9"/>
        <w:numPr>
          <w:ilvl w:val="0"/>
          <w:numId w:val="20"/>
        </w:numPr>
        <w:tabs>
          <w:tab w:val="left" w:pos="599"/>
          <w:tab w:val="left" w:pos="600"/>
        </w:tabs>
        <w:spacing w:before="45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</w:t>
      </w:r>
      <w:r>
        <w:rPr>
          <w:rFonts w:hint="default"/>
          <w:color w:val="231F20"/>
          <w:w w:val="90"/>
          <w:sz w:val="24"/>
          <w:lang w:val="en-US"/>
        </w:rPr>
        <w:t>02</w:t>
      </w:r>
      <w:r>
        <w:rPr>
          <w:color w:val="231F20"/>
          <w:w w:val="90"/>
          <w:sz w:val="24"/>
        </w:rPr>
        <w:t>---------------</w:t>
      </w:r>
    </w:p>
    <w:p>
      <w:pPr>
        <w:pStyle w:val="9"/>
        <w:numPr>
          <w:ilvl w:val="0"/>
          <w:numId w:val="20"/>
        </w:numPr>
        <w:tabs>
          <w:tab w:val="left" w:pos="599"/>
          <w:tab w:val="left" w:pos="600"/>
        </w:tabs>
        <w:spacing w:before="41" w:after="0" w:line="276" w:lineRule="auto"/>
        <w:ind w:left="600" w:right="454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>
        <w:rPr>
          <w:rFonts w:hint="default"/>
          <w:color w:val="231F20"/>
          <w:sz w:val="24"/>
          <w:lang w:val="en-US"/>
        </w:rPr>
        <w:t xml:space="preserve">   YES</w:t>
      </w:r>
    </w:p>
    <w:p>
      <w:pPr>
        <w:pStyle w:val="9"/>
        <w:numPr>
          <w:ilvl w:val="0"/>
          <w:numId w:val="20"/>
        </w:numPr>
        <w:tabs>
          <w:tab w:val="left" w:pos="599"/>
          <w:tab w:val="left" w:pos="600"/>
        </w:tabs>
        <w:spacing w:before="0" w:after="0" w:line="278" w:lineRule="exact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Sabha(Yes/No)</w:t>
      </w:r>
      <w:r>
        <w:rPr>
          <w:rFonts w:hint="default"/>
          <w:color w:val="231F20"/>
          <w:w w:val="90"/>
          <w:sz w:val="24"/>
          <w:lang w:val="en-US"/>
        </w:rPr>
        <w:t xml:space="preserve">   YES</w:t>
      </w:r>
    </w:p>
    <w:p>
      <w:pPr>
        <w:pStyle w:val="9"/>
        <w:numPr>
          <w:ilvl w:val="0"/>
          <w:numId w:val="20"/>
        </w:numPr>
        <w:tabs>
          <w:tab w:val="left" w:pos="599"/>
          <w:tab w:val="left" w:pos="600"/>
        </w:tabs>
        <w:spacing w:before="41" w:after="0" w:line="276" w:lineRule="auto"/>
        <w:ind w:left="600" w:right="2972" w:hanging="480"/>
        <w:jc w:val="left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>
        <w:rPr>
          <w:color w:val="231F20"/>
          <w:sz w:val="24"/>
        </w:rPr>
        <w:t>system………</w:t>
      </w:r>
      <w:r>
        <w:rPr>
          <w:rFonts w:hint="default"/>
          <w:color w:val="231F20"/>
          <w:sz w:val="24"/>
          <w:lang w:val="en-US"/>
        </w:rPr>
        <w:t>--</w:t>
      </w:r>
      <w:r>
        <w:rPr>
          <w:color w:val="231F20"/>
          <w:sz w:val="24"/>
        </w:rPr>
        <w:t>………………</w:t>
      </w:r>
    </w:p>
    <w:p>
      <w:pPr>
        <w:pStyle w:val="9"/>
        <w:numPr>
          <w:ilvl w:val="0"/>
          <w:numId w:val="20"/>
        </w:numPr>
        <w:tabs>
          <w:tab w:val="left" w:pos="599"/>
          <w:tab w:val="left" w:pos="600"/>
        </w:tabs>
        <w:spacing w:before="0" w:after="0" w:line="276" w:lineRule="auto"/>
        <w:ind w:left="600" w:right="327" w:hanging="480"/>
        <w:jc w:val="left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Yojana…</w:t>
      </w:r>
      <w:r>
        <w:rPr>
          <w:rFonts w:hint="default"/>
          <w:color w:val="231F20"/>
          <w:sz w:val="24"/>
          <w:lang w:val="en-US"/>
        </w:rPr>
        <w:t>19</w:t>
      </w:r>
      <w:r>
        <w:rPr>
          <w:color w:val="231F20"/>
          <w:sz w:val="24"/>
        </w:rPr>
        <w:t>……………….</w:t>
      </w:r>
    </w:p>
    <w:p>
      <w:pPr>
        <w:pStyle w:val="6"/>
        <w:spacing w:before="4"/>
        <w:rPr>
          <w:sz w:val="27"/>
        </w:rPr>
      </w:pPr>
    </w:p>
    <w:p>
      <w:pPr>
        <w:pStyle w:val="9"/>
        <w:numPr>
          <w:ilvl w:val="0"/>
          <w:numId w:val="13"/>
        </w:numPr>
        <w:tabs>
          <w:tab w:val="left" w:pos="599"/>
          <w:tab w:val="left" w:pos="600"/>
        </w:tabs>
        <w:spacing w:before="1" w:after="0" w:line="240" w:lineRule="auto"/>
        <w:ind w:left="600" w:right="0" w:hanging="480"/>
        <w:jc w:val="left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>
      <w:pPr>
        <w:pStyle w:val="9"/>
        <w:numPr>
          <w:ilvl w:val="0"/>
          <w:numId w:val="21"/>
        </w:numPr>
        <w:tabs>
          <w:tab w:val="left" w:pos="599"/>
          <w:tab w:val="left" w:pos="600"/>
        </w:tabs>
        <w:spacing w:before="41" w:after="0" w:line="276" w:lineRule="auto"/>
        <w:ind w:left="600" w:right="1855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toilet……………………….</w:t>
      </w:r>
    </w:p>
    <w:p>
      <w:pPr>
        <w:pStyle w:val="9"/>
        <w:numPr>
          <w:ilvl w:val="0"/>
          <w:numId w:val="21"/>
        </w:numPr>
        <w:tabs>
          <w:tab w:val="left" w:pos="599"/>
          <w:tab w:val="left" w:pos="600"/>
        </w:tabs>
        <w:spacing w:before="0" w:after="0" w:line="278" w:lineRule="exact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rFonts w:hint="default"/>
          <w:color w:val="231F20"/>
          <w:w w:val="90"/>
          <w:sz w:val="24"/>
          <w:lang w:val="en-US"/>
        </w:rPr>
        <w:t xml:space="preserve"> YES</w:t>
      </w:r>
    </w:p>
    <w:p>
      <w:pPr>
        <w:pStyle w:val="9"/>
        <w:numPr>
          <w:ilvl w:val="0"/>
          <w:numId w:val="21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rFonts w:hint="default"/>
          <w:color w:val="231F20"/>
          <w:w w:val="90"/>
          <w:sz w:val="24"/>
          <w:lang w:val="en-US"/>
        </w:rPr>
        <w:t xml:space="preserve"> NO</w:t>
      </w:r>
    </w:p>
    <w:p>
      <w:pPr>
        <w:pStyle w:val="9"/>
        <w:numPr>
          <w:ilvl w:val="0"/>
          <w:numId w:val="21"/>
        </w:numPr>
        <w:tabs>
          <w:tab w:val="left" w:pos="599"/>
          <w:tab w:val="left" w:pos="600"/>
        </w:tabs>
        <w:spacing w:before="41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rFonts w:hint="default"/>
          <w:color w:val="231F20"/>
          <w:w w:val="90"/>
          <w:sz w:val="24"/>
          <w:lang w:val="en-US"/>
        </w:rPr>
        <w:t xml:space="preserve">  --</w:t>
      </w:r>
    </w:p>
    <w:p>
      <w:pPr>
        <w:pStyle w:val="9"/>
        <w:numPr>
          <w:ilvl w:val="0"/>
          <w:numId w:val="21"/>
        </w:numPr>
        <w:tabs>
          <w:tab w:val="left" w:pos="599"/>
          <w:tab w:val="left" w:pos="600"/>
        </w:tabs>
        <w:spacing w:before="42" w:after="0" w:line="240" w:lineRule="auto"/>
        <w:ind w:left="600" w:right="0" w:hanging="48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>
        <w:rPr>
          <w:rFonts w:hint="default"/>
          <w:color w:val="231F20"/>
          <w:w w:val="90"/>
          <w:sz w:val="24"/>
          <w:lang w:val="en-US"/>
        </w:rPr>
        <w:t xml:space="preserve"> YES</w:t>
      </w:r>
    </w:p>
    <w:p>
      <w:pPr>
        <w:pStyle w:val="6"/>
        <w:rPr>
          <w:sz w:val="28"/>
        </w:rPr>
      </w:pPr>
    </w:p>
    <w:p>
      <w:pPr>
        <w:pStyle w:val="6"/>
        <w:rPr>
          <w:sz w:val="28"/>
        </w:rPr>
      </w:pPr>
    </w:p>
    <w:p>
      <w:pPr>
        <w:pStyle w:val="6"/>
        <w:rPr>
          <w:sz w:val="28"/>
        </w:rPr>
      </w:pPr>
    </w:p>
    <w:p>
      <w:pPr>
        <w:pStyle w:val="2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3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>
      <w:pPr>
        <w:pStyle w:val="6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>
      <w:pPr>
        <w:spacing w:before="2"/>
        <w:ind w:left="120" w:right="0" w:firstLine="0"/>
        <w:jc w:val="left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>
      <w:pPr>
        <w:pStyle w:val="6"/>
        <w:spacing w:before="5"/>
        <w:rPr>
          <w:i/>
          <w:sz w:val="26"/>
        </w:rPr>
      </w:pPr>
    </w:p>
    <w:p>
      <w:pPr>
        <w:pStyle w:val="2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3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>
      <w:pPr>
        <w:pStyle w:val="6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>
      <w:pPr>
        <w:pStyle w:val="6"/>
        <w:spacing w:before="4" w:line="247" w:lineRule="auto"/>
        <w:ind w:left="1510" w:leftChars="272" w:right="7608" w:hanging="912" w:hangingChars="400"/>
        <w:rPr>
          <w:rFonts w:hint="default"/>
          <w:lang w:val="en-US"/>
        </w:rPr>
      </w:pPr>
      <w:r>
        <w:rPr>
          <w:color w:val="231F20"/>
          <w:w w:val="95"/>
        </w:rPr>
        <w:t>COMMITTEEMEMBERS</w:t>
      </w:r>
      <w:r>
        <w:rPr>
          <w:rFonts w:hint="default"/>
          <w:color w:val="231F20"/>
          <w:w w:val="95"/>
          <w:lang w:val="en-US"/>
        </w:rPr>
        <w:t xml:space="preserve">   1</w:t>
      </w:r>
      <w:r>
        <w:rPr>
          <w:rFonts w:hint="default"/>
          <w:color w:val="231F20"/>
          <w:spacing w:val="-66"/>
          <w:w w:val="95"/>
          <w:lang w:val="en-US"/>
        </w:rPr>
        <w:t xml:space="preserve">0 </w:t>
      </w:r>
      <w:r>
        <w:rPr>
          <w:color w:val="231F20"/>
        </w:rPr>
        <w:t>PRESENT</w:t>
      </w:r>
      <w:r>
        <w:rPr>
          <w:rFonts w:hint="default"/>
          <w:color w:val="231F20"/>
          <w:lang w:val="en-US"/>
        </w:rPr>
        <w:t xml:space="preserve">   04</w:t>
      </w:r>
    </w:p>
    <w:p>
      <w:pPr>
        <w:pStyle w:val="6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>
      <w:pPr>
        <w:pStyle w:val="6"/>
        <w:spacing w:before="10"/>
        <w:ind w:left="600"/>
        <w:rPr>
          <w:rFonts w:hint="default"/>
          <w:lang w:val="en-US"/>
        </w:rPr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  <w:r>
        <w:rPr>
          <w:rFonts w:hint="default"/>
          <w:color w:val="231F20"/>
          <w:w w:val="95"/>
          <w:lang w:val="en-US"/>
        </w:rPr>
        <w:t xml:space="preserve"> NA</w:t>
      </w:r>
    </w:p>
    <w:p>
      <w:pPr>
        <w:spacing w:after="0"/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6"/>
        <w:rPr>
          <w:sz w:val="28"/>
        </w:rPr>
      </w:pPr>
    </w:p>
    <w:p>
      <w:pPr>
        <w:pStyle w:val="2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3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>
      <w:pPr>
        <w:pStyle w:val="6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>
      <w:pPr>
        <w:pStyle w:val="6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>
      <w:pPr>
        <w:pStyle w:val="6"/>
        <w:spacing w:before="4"/>
      </w:pPr>
    </w:p>
    <w:p>
      <w:pPr>
        <w:pStyle w:val="3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>
      <w:pPr>
        <w:pStyle w:val="6"/>
        <w:spacing w:before="13" w:line="247" w:lineRule="auto"/>
        <w:ind w:left="840" w:right="5297"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>
      <w:pPr>
        <w:pStyle w:val="6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>
      <w:pPr>
        <w:pStyle w:val="6"/>
        <w:rPr>
          <w:sz w:val="28"/>
        </w:rPr>
      </w:pPr>
    </w:p>
    <w:p>
      <w:pPr>
        <w:pStyle w:val="6"/>
        <w:rPr>
          <w:sz w:val="28"/>
        </w:rPr>
      </w:pPr>
    </w:p>
    <w:p>
      <w:pPr>
        <w:pStyle w:val="6"/>
        <w:rPr>
          <w:sz w:val="28"/>
        </w:rPr>
      </w:pPr>
    </w:p>
    <w:p>
      <w:pPr>
        <w:pStyle w:val="2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3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>
      <w:pPr>
        <w:pStyle w:val="6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Style w:val="5"/>
        <w:tblW w:w="0" w:type="auto"/>
        <w:tblInd w:w="165" w:type="dxa"/>
        <w:tblBorders>
          <w:top w:val="single" w:color="939598" w:sz="18" w:space="0"/>
          <w:left w:val="single" w:color="939598" w:sz="18" w:space="0"/>
          <w:bottom w:val="single" w:color="939598" w:sz="18" w:space="0"/>
          <w:right w:val="single" w:color="939598" w:sz="18" w:space="0"/>
          <w:insideH w:val="single" w:color="939598" w:sz="18" w:space="0"/>
          <w:insideV w:val="single" w:color="939598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85"/>
        <w:gridCol w:w="2381"/>
        <w:gridCol w:w="2750"/>
        <w:gridCol w:w="2532"/>
      </w:tblGrid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 w:hRule="atLeast"/>
        </w:trPr>
        <w:tc>
          <w:tcPr>
            <w:tcW w:w="2785" w:type="dxa"/>
            <w:shd w:val="clear" w:color="auto" w:fill="F5821F"/>
          </w:tcPr>
          <w:p>
            <w:pPr>
              <w:pStyle w:val="10"/>
              <w:rPr>
                <w:rFonts w:ascii="Cambria"/>
                <w:sz w:val="24"/>
              </w:rPr>
            </w:pPr>
          </w:p>
          <w:p>
            <w:pPr>
              <w:pStyle w:val="10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>
            <w:pPr>
              <w:pStyle w:val="10"/>
              <w:spacing w:before="6"/>
              <w:rPr>
                <w:rFonts w:ascii="Cambria"/>
                <w:sz w:val="18"/>
              </w:rPr>
            </w:pPr>
          </w:p>
          <w:p>
            <w:pPr>
              <w:pStyle w:val="10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>
            <w:pPr>
              <w:pStyle w:val="10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>
            <w:pPr>
              <w:pStyle w:val="10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>
            <w:pPr>
              <w:pStyle w:val="10"/>
              <w:spacing w:before="9"/>
              <w:rPr>
                <w:rFonts w:ascii="Cambria"/>
                <w:sz w:val="28"/>
              </w:rPr>
            </w:pPr>
          </w:p>
          <w:p>
            <w:pPr>
              <w:pStyle w:val="10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4" w:hRule="atLeast"/>
        </w:trPr>
        <w:tc>
          <w:tcPr>
            <w:tcW w:w="2785" w:type="dxa"/>
          </w:tcPr>
          <w:p>
            <w:pPr>
              <w:pStyle w:val="10"/>
              <w:spacing w:before="6"/>
              <w:rPr>
                <w:rFonts w:ascii="Cambria"/>
                <w:sz w:val="22"/>
              </w:rPr>
            </w:pPr>
          </w:p>
          <w:p>
            <w:pPr>
              <w:pStyle w:val="10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1439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6</w:t>
            </w:r>
          </w:p>
        </w:tc>
        <w:tc>
          <w:tcPr>
            <w:tcW w:w="2532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35( INCOMPLEET FORMALITY)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785" w:type="dxa"/>
          </w:tcPr>
          <w:p>
            <w:pPr>
              <w:pStyle w:val="10"/>
              <w:spacing w:before="8"/>
              <w:rPr>
                <w:rFonts w:ascii="Cambria"/>
                <w:sz w:val="22"/>
              </w:rPr>
            </w:pPr>
          </w:p>
          <w:p>
            <w:pPr>
              <w:pStyle w:val="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18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11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07 UNDER PROCESS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785" w:type="dxa"/>
          </w:tcPr>
          <w:p>
            <w:pPr>
              <w:pStyle w:val="10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140</w:t>
            </w:r>
          </w:p>
        </w:tc>
        <w:tc>
          <w:tcPr>
            <w:tcW w:w="2750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140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NIL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78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38</w:t>
            </w:r>
          </w:p>
        </w:tc>
        <w:tc>
          <w:tcPr>
            <w:tcW w:w="2750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38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NIL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78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40 (FORTY)</w:t>
            </w:r>
          </w:p>
        </w:tc>
        <w:tc>
          <w:tcPr>
            <w:tcW w:w="2750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40 (FORTY)</w:t>
            </w:r>
          </w:p>
        </w:tc>
        <w:tc>
          <w:tcPr>
            <w:tcW w:w="2532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APPLY  ONLINE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2785" w:type="dxa"/>
          </w:tcPr>
          <w:p>
            <w:pPr>
              <w:pStyle w:val="10"/>
              <w:spacing w:before="8"/>
              <w:rPr>
                <w:rFonts w:ascii="Cambria"/>
                <w:sz w:val="22"/>
              </w:rPr>
            </w:pPr>
          </w:p>
          <w:p>
            <w:pPr>
              <w:pStyle w:val="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1500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ascii="Times New Roman"/>
                <w:sz w:val="22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900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00 NOT APPLIED ONLINE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78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135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127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08 (INCOMPLEET FORMALITY)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785" w:type="dxa"/>
          </w:tcPr>
          <w:p>
            <w:pPr>
              <w:pStyle w:val="10"/>
              <w:spacing w:before="8"/>
              <w:rPr>
                <w:rFonts w:ascii="Cambria"/>
                <w:sz w:val="22"/>
              </w:rPr>
            </w:pPr>
          </w:p>
          <w:p>
            <w:pPr>
              <w:pStyle w:val="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161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161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NIL</w:t>
            </w: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Cambria"/>
          <w:sz w:val="20"/>
        </w:rPr>
      </w:pPr>
    </w:p>
    <w:p>
      <w:pPr>
        <w:pStyle w:val="6"/>
        <w:rPr>
          <w:rFonts w:ascii="Cambria"/>
          <w:sz w:val="20"/>
        </w:rPr>
      </w:pPr>
    </w:p>
    <w:p>
      <w:pPr>
        <w:pStyle w:val="6"/>
        <w:spacing w:before="4"/>
        <w:rPr>
          <w:rFonts w:ascii="Cambria"/>
          <w:sz w:val="16"/>
        </w:rPr>
      </w:pPr>
    </w:p>
    <w:tbl>
      <w:tblPr>
        <w:tblStyle w:val="5"/>
        <w:tblW w:w="0" w:type="auto"/>
        <w:tblInd w:w="165" w:type="dxa"/>
        <w:tblBorders>
          <w:top w:val="single" w:color="939598" w:sz="18" w:space="0"/>
          <w:left w:val="single" w:color="939598" w:sz="18" w:space="0"/>
          <w:bottom w:val="single" w:color="939598" w:sz="18" w:space="0"/>
          <w:right w:val="single" w:color="939598" w:sz="18" w:space="0"/>
          <w:insideH w:val="single" w:color="939598" w:sz="18" w:space="0"/>
          <w:insideV w:val="single" w:color="939598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85"/>
        <w:gridCol w:w="2381"/>
        <w:gridCol w:w="2750"/>
        <w:gridCol w:w="2532"/>
      </w:tblGrid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785" w:type="dxa"/>
          </w:tcPr>
          <w:p>
            <w:pPr>
              <w:pStyle w:val="10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749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249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UNDER PROCESS 500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2785" w:type="dxa"/>
          </w:tcPr>
          <w:p>
            <w:pPr>
              <w:pStyle w:val="10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---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---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2785" w:type="dxa"/>
          </w:tcPr>
          <w:p>
            <w:pPr>
              <w:pStyle w:val="10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 portal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07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07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NIL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2785" w:type="dxa"/>
          </w:tcPr>
          <w:p>
            <w:pPr>
              <w:pStyle w:val="10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04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04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NIL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2785" w:type="dxa"/>
          </w:tcPr>
          <w:p>
            <w:pPr>
              <w:pStyle w:val="10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---</w:t>
            </w:r>
          </w:p>
        </w:tc>
        <w:tc>
          <w:tcPr>
            <w:tcW w:w="275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---</w:t>
            </w:r>
          </w:p>
        </w:tc>
        <w:tc>
          <w:tcPr>
            <w:tcW w:w="2532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---</w:t>
            </w:r>
          </w:p>
        </w:tc>
      </w:tr>
    </w:tbl>
    <w:p>
      <w:pPr>
        <w:pStyle w:val="6"/>
        <w:spacing w:before="8"/>
        <w:rPr>
          <w:rFonts w:ascii="Cambria"/>
          <w:sz w:val="15"/>
        </w:rPr>
      </w:pPr>
    </w:p>
    <w:p>
      <w:pPr>
        <w:pStyle w:val="2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3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>
      <w:pPr>
        <w:spacing w:before="0" w:line="289" w:lineRule="exact"/>
        <w:ind w:left="120" w:right="0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>
      <w:pPr>
        <w:pStyle w:val="6"/>
        <w:spacing w:before="11"/>
        <w:rPr>
          <w:rFonts w:ascii="Tahoma"/>
          <w:b/>
        </w:rPr>
      </w:pPr>
    </w:p>
    <w:p>
      <w:pPr>
        <w:pStyle w:val="9"/>
        <w:numPr>
          <w:ilvl w:val="0"/>
          <w:numId w:val="22"/>
        </w:numPr>
        <w:tabs>
          <w:tab w:val="left" w:pos="1559"/>
          <w:tab w:val="left" w:pos="1560"/>
        </w:tabs>
        <w:spacing w:before="1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>
        <w:rPr>
          <w:rFonts w:hint="default"/>
          <w:color w:val="231F20"/>
          <w:w w:val="95"/>
          <w:sz w:val="24"/>
          <w:lang w:val="en-US"/>
        </w:rPr>
        <w:t xml:space="preserve">  YES</w:t>
      </w:r>
    </w:p>
    <w:p>
      <w:pPr>
        <w:pStyle w:val="6"/>
        <w:spacing w:before="6"/>
        <w:rPr>
          <w:sz w:val="25"/>
        </w:rPr>
      </w:pPr>
    </w:p>
    <w:p>
      <w:pPr>
        <w:pStyle w:val="9"/>
        <w:numPr>
          <w:ilvl w:val="0"/>
          <w:numId w:val="22"/>
        </w:numPr>
        <w:tabs>
          <w:tab w:val="left" w:pos="1559"/>
          <w:tab w:val="left" w:pos="1560"/>
        </w:tabs>
        <w:spacing w:before="1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rFonts w:hint="default"/>
          <w:color w:val="231F20"/>
          <w:w w:val="90"/>
          <w:sz w:val="24"/>
          <w:lang w:val="en-US"/>
        </w:rPr>
        <w:t xml:space="preserve">    YES</w:t>
      </w:r>
    </w:p>
    <w:p>
      <w:pPr>
        <w:pStyle w:val="6"/>
        <w:spacing w:before="6"/>
        <w:rPr>
          <w:sz w:val="25"/>
        </w:rPr>
      </w:pPr>
    </w:p>
    <w:p>
      <w:pPr>
        <w:pStyle w:val="9"/>
        <w:numPr>
          <w:ilvl w:val="0"/>
          <w:numId w:val="22"/>
        </w:numPr>
        <w:tabs>
          <w:tab w:val="left" w:pos="1559"/>
          <w:tab w:val="left" w:pos="1560"/>
        </w:tabs>
        <w:spacing w:before="1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>
        <w:rPr>
          <w:rFonts w:hint="default"/>
          <w:color w:val="231F20"/>
          <w:w w:val="90"/>
          <w:sz w:val="24"/>
          <w:lang w:val="en-US"/>
        </w:rPr>
        <w:t xml:space="preserve">   ----</w:t>
      </w:r>
    </w:p>
    <w:p>
      <w:pPr>
        <w:pStyle w:val="6"/>
        <w:spacing w:before="7"/>
        <w:rPr>
          <w:sz w:val="25"/>
        </w:rPr>
      </w:pPr>
    </w:p>
    <w:p>
      <w:pPr>
        <w:pStyle w:val="9"/>
        <w:numPr>
          <w:ilvl w:val="0"/>
          <w:numId w:val="22"/>
        </w:numPr>
        <w:tabs>
          <w:tab w:val="left" w:pos="1559"/>
          <w:tab w:val="left" w:pos="1560"/>
        </w:tabs>
        <w:spacing w:before="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>
        <w:rPr>
          <w:rFonts w:hint="default"/>
          <w:color w:val="231F20"/>
          <w:w w:val="95"/>
          <w:sz w:val="24"/>
          <w:lang w:val="en-US"/>
        </w:rPr>
        <w:t xml:space="preserve">  NIL</w:t>
      </w:r>
    </w:p>
    <w:p>
      <w:pPr>
        <w:pStyle w:val="6"/>
        <w:spacing w:before="7"/>
        <w:rPr>
          <w:sz w:val="25"/>
        </w:rPr>
      </w:pPr>
    </w:p>
    <w:p>
      <w:pPr>
        <w:pStyle w:val="9"/>
        <w:numPr>
          <w:ilvl w:val="0"/>
          <w:numId w:val="22"/>
        </w:numPr>
        <w:tabs>
          <w:tab w:val="left" w:pos="1559"/>
          <w:tab w:val="left" w:pos="1560"/>
        </w:tabs>
        <w:spacing w:before="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>
        <w:rPr>
          <w:rFonts w:hint="default"/>
          <w:color w:val="231F20"/>
          <w:w w:val="95"/>
          <w:sz w:val="24"/>
          <w:lang w:val="en-US"/>
        </w:rPr>
        <w:t xml:space="preserve">   ----</w:t>
      </w:r>
    </w:p>
    <w:p>
      <w:pPr>
        <w:pStyle w:val="6"/>
        <w:spacing w:before="7"/>
        <w:rPr>
          <w:sz w:val="25"/>
        </w:rPr>
      </w:pPr>
    </w:p>
    <w:p>
      <w:pPr>
        <w:pStyle w:val="9"/>
        <w:numPr>
          <w:ilvl w:val="0"/>
          <w:numId w:val="22"/>
        </w:numPr>
        <w:tabs>
          <w:tab w:val="left" w:pos="1559"/>
          <w:tab w:val="left" w:pos="1560"/>
        </w:tabs>
        <w:spacing w:before="0" w:after="0" w:line="240" w:lineRule="auto"/>
        <w:ind w:left="1560" w:right="0" w:hanging="720"/>
        <w:jc w:val="left"/>
        <w:rPr>
          <w:sz w:val="24"/>
        </w:r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  <w:r>
        <w:rPr>
          <w:rFonts w:hint="default"/>
          <w:color w:val="231F20"/>
          <w:w w:val="95"/>
          <w:sz w:val="24"/>
          <w:lang w:val="en-US"/>
        </w:rPr>
        <w:t xml:space="preserve">   ----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19"/>
        </w:rPr>
      </w:pPr>
    </w:p>
    <w:p>
      <w:pPr>
        <w:pStyle w:val="2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3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>
      <w:pPr>
        <w:pStyle w:val="6"/>
        <w:spacing w:before="10"/>
        <w:rPr>
          <w:rFonts w:ascii="Tahoma"/>
          <w:b/>
        </w:rPr>
      </w:pPr>
    </w:p>
    <w:p>
      <w:pPr>
        <w:pStyle w:val="6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>
      <w:pPr>
        <w:pStyle w:val="6"/>
        <w:spacing w:before="1"/>
        <w:rPr>
          <w:sz w:val="27"/>
        </w:rPr>
      </w:pPr>
    </w:p>
    <w:tbl>
      <w:tblPr>
        <w:tblStyle w:val="5"/>
        <w:tblW w:w="0" w:type="auto"/>
        <w:tblInd w:w="165" w:type="dxa"/>
        <w:tblBorders>
          <w:top w:val="single" w:color="939598" w:sz="18" w:space="0"/>
          <w:left w:val="single" w:color="939598" w:sz="18" w:space="0"/>
          <w:bottom w:val="single" w:color="939598" w:sz="18" w:space="0"/>
          <w:right w:val="single" w:color="939598" w:sz="18" w:space="0"/>
          <w:insideH w:val="single" w:color="939598" w:sz="18" w:space="0"/>
          <w:insideV w:val="single" w:color="939598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5" w:hRule="atLeast"/>
        </w:trPr>
        <w:tc>
          <w:tcPr>
            <w:tcW w:w="1481" w:type="dxa"/>
            <w:shd w:val="clear" w:color="auto" w:fill="F5821F"/>
          </w:tcPr>
          <w:p>
            <w:pPr>
              <w:pStyle w:val="10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>
            <w:pPr>
              <w:pStyle w:val="10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>
            <w:pPr>
              <w:pStyle w:val="10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>
            <w:pPr>
              <w:pStyle w:val="10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>
            <w:pPr>
              <w:pStyle w:val="10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>
            <w:pPr>
              <w:pStyle w:val="10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>
            <w:pPr>
              <w:pStyle w:val="10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>
            <w:pPr>
              <w:pStyle w:val="10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>
            <w:pPr>
              <w:pStyle w:val="10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>
            <w:pPr>
              <w:pStyle w:val="10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>
            <w:pPr>
              <w:pStyle w:val="10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>
            <w:pPr>
              <w:pStyle w:val="10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>
            <w:pPr>
              <w:pStyle w:val="10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>
            <w:pPr>
              <w:pStyle w:val="10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1481" w:type="dxa"/>
          </w:tcPr>
          <w:p>
            <w:pPr>
              <w:pStyle w:val="10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IRRIGATION LAD</w:t>
            </w:r>
          </w:p>
        </w:tc>
        <w:tc>
          <w:tcPr>
            <w:tcW w:w="1377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2021-22</w:t>
            </w:r>
          </w:p>
        </w:tc>
        <w:tc>
          <w:tcPr>
            <w:tcW w:w="136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1.0 LACS</w:t>
            </w:r>
          </w:p>
        </w:tc>
        <w:tc>
          <w:tcPr>
            <w:tcW w:w="1927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YES</w:t>
            </w:r>
          </w:p>
        </w:tc>
        <w:tc>
          <w:tcPr>
            <w:tcW w:w="1133" w:type="dxa"/>
          </w:tcPr>
          <w:p>
            <w:pPr>
              <w:pStyle w:val="10"/>
              <w:ind w:firstLine="330" w:firstLineChars="15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YES</w:t>
            </w:r>
          </w:p>
        </w:tc>
        <w:tc>
          <w:tcPr>
            <w:tcW w:w="1747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NO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481" w:type="dxa"/>
          </w:tcPr>
          <w:p>
            <w:pPr>
              <w:pStyle w:val="10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PMAY</w:t>
            </w:r>
          </w:p>
        </w:tc>
        <w:tc>
          <w:tcPr>
            <w:tcW w:w="1377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2021-22</w:t>
            </w:r>
          </w:p>
        </w:tc>
        <w:tc>
          <w:tcPr>
            <w:tcW w:w="1360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3.5 LACS</w:t>
            </w:r>
          </w:p>
        </w:tc>
        <w:tc>
          <w:tcPr>
            <w:tcW w:w="1927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YES</w:t>
            </w:r>
          </w:p>
        </w:tc>
        <w:tc>
          <w:tcPr>
            <w:tcW w:w="1133" w:type="dxa"/>
            <w:vAlign w:val="top"/>
          </w:tcPr>
          <w:p>
            <w:pPr>
              <w:pStyle w:val="10"/>
              <w:ind w:left="0" w:leftChars="0" w:right="0" w:rightChars="0" w:firstLine="330" w:firstLineChars="150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YES</w:t>
            </w:r>
          </w:p>
        </w:tc>
        <w:tc>
          <w:tcPr>
            <w:tcW w:w="1747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NO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481" w:type="dxa"/>
          </w:tcPr>
          <w:p>
            <w:pPr>
              <w:pStyle w:val="10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>
            <w:pPr>
              <w:pStyle w:val="10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360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92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481" w:type="dxa"/>
          </w:tcPr>
          <w:p>
            <w:pPr>
              <w:pStyle w:val="10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360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92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1481" w:type="dxa"/>
          </w:tcPr>
          <w:p>
            <w:pPr>
              <w:pStyle w:val="10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37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360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92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1747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</w:tbl>
    <w:p>
      <w:pPr>
        <w:pStyle w:val="6"/>
        <w:spacing w:before="1"/>
      </w:pPr>
    </w:p>
    <w:p>
      <w:pPr>
        <w:pStyle w:val="2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3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6"/>
        <w:spacing w:line="226" w:lineRule="exact"/>
        <w:ind w:left="840"/>
        <w:rPr>
          <w:rFonts w:hint="default"/>
          <w:lang w:val="en-US"/>
        </w:rPr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  <w:r>
        <w:rPr>
          <w:rFonts w:hint="default"/>
          <w:color w:val="231F20"/>
          <w:w w:val="95"/>
          <w:lang w:val="en-US"/>
        </w:rPr>
        <w:t xml:space="preserve">   490+</w:t>
      </w:r>
    </w:p>
    <w:p>
      <w:pPr>
        <w:pStyle w:val="6"/>
        <w:spacing w:before="9" w:line="247" w:lineRule="auto"/>
        <w:ind w:left="946" w:leftChars="381" w:right="8461" w:hanging="108" w:hangingChars="50"/>
        <w:rPr>
          <w:rFonts w:hint="default"/>
          <w:color w:val="231F20"/>
          <w:w w:val="90"/>
          <w:lang w:val="en-US"/>
        </w:rPr>
      </w:pPr>
      <w:r>
        <w:rPr>
          <w:color w:val="231F20"/>
          <w:w w:val="90"/>
        </w:rPr>
        <w:t>Total attende</w:t>
      </w:r>
      <w:r>
        <w:rPr>
          <w:rFonts w:hint="default"/>
          <w:color w:val="231F20"/>
          <w:w w:val="90"/>
          <w:lang w:val="en-US"/>
        </w:rPr>
        <w:t xml:space="preserve">  40</w:t>
      </w:r>
    </w:p>
    <w:p>
      <w:pPr>
        <w:pStyle w:val="6"/>
        <w:spacing w:before="9" w:line="247" w:lineRule="auto"/>
        <w:ind w:left="883" w:leftChars="381" w:right="8461" w:hanging="45" w:hangingChars="50"/>
        <w:rPr>
          <w:rFonts w:hint="default"/>
          <w:lang w:val="en-US"/>
        </w:rPr>
      </w:pPr>
      <w:r>
        <w:rPr>
          <w:rFonts w:hint="default"/>
          <w:color w:val="231F20"/>
          <w:spacing w:val="-63"/>
          <w:w w:val="90"/>
          <w:lang w:val="en-US"/>
        </w:rPr>
        <w:t>0</w:t>
      </w:r>
      <w:r>
        <w:rPr>
          <w:color w:val="231F20"/>
        </w:rPr>
        <w:t>Proceedings</w:t>
      </w:r>
      <w:r>
        <w:rPr>
          <w:rFonts w:hint="default"/>
          <w:color w:val="231F20"/>
          <w:lang w:val="en-US"/>
        </w:rPr>
        <w:t xml:space="preserve">     satesfactory</w:t>
      </w:r>
      <w:r>
        <w:rPr>
          <w:rFonts w:hint="default"/>
          <w:color w:val="231F20"/>
          <w:lang w:val="en-US"/>
        </w:rPr>
        <w:tab/>
      </w:r>
    </w:p>
    <w:p>
      <w:pPr>
        <w:spacing w:before="2"/>
        <w:ind w:left="840" w:right="0" w:firstLine="0"/>
        <w:jc w:val="left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pStyle w:val="6"/>
        <w:spacing w:before="4"/>
        <w:rPr>
          <w:i/>
          <w:sz w:val="26"/>
        </w:rPr>
      </w:pPr>
    </w:p>
    <w:p>
      <w:pPr>
        <w:pStyle w:val="2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pStyle w:val="3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>
      <w:pPr>
        <w:pStyle w:val="6"/>
        <w:spacing w:line="226" w:lineRule="exact"/>
        <w:ind w:left="840"/>
        <w:rPr>
          <w:rFonts w:hint="default"/>
          <w:lang w:val="en-US"/>
        </w:rPr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  <w:r>
        <w:rPr>
          <w:rFonts w:hint="default"/>
          <w:color w:val="231F20"/>
          <w:w w:val="95"/>
          <w:lang w:val="en-US"/>
        </w:rPr>
        <w:t xml:space="preserve"> yes</w:t>
      </w:r>
    </w:p>
    <w:p>
      <w:pPr>
        <w:pStyle w:val="6"/>
        <w:spacing w:before="10" w:line="247" w:lineRule="auto"/>
        <w:ind w:left="840" w:right="5123"/>
        <w:rPr>
          <w:rFonts w:hint="default"/>
          <w:lang w:val="en-US"/>
        </w:rPr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rFonts w:hint="default"/>
          <w:color w:val="231F20"/>
          <w:w w:val="90"/>
          <w:lang w:val="en-US"/>
        </w:rPr>
        <w:t xml:space="preserve">12 </w:t>
      </w:r>
      <w:r>
        <w:rPr>
          <w:rFonts w:hint="default"/>
          <w:color w:val="231F20"/>
          <w:spacing w:val="-63"/>
          <w:w w:val="90"/>
          <w:lang w:val="en-US"/>
        </w:rPr>
        <w:t>rs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rFonts w:hint="default"/>
          <w:color w:val="231F20"/>
          <w:w w:val="90"/>
          <w:lang w:val="en-US"/>
        </w:rPr>
        <w:t>15</w:t>
      </w:r>
    </w:p>
    <w:p>
      <w:pPr>
        <w:pStyle w:val="6"/>
        <w:spacing w:before="2"/>
        <w:ind w:left="840"/>
        <w:rPr>
          <w:rFonts w:hint="default"/>
          <w:lang w:val="en-US"/>
        </w:rPr>
      </w:pPr>
      <w:r>
        <w:rPr>
          <w:color w:val="231F20"/>
        </w:rPr>
        <w:t>Proceedings:</w:t>
      </w:r>
      <w:r>
        <w:rPr>
          <w:rFonts w:hint="default"/>
          <w:color w:val="231F20"/>
          <w:lang w:val="en-US"/>
        </w:rPr>
        <w:t>--</w:t>
      </w:r>
    </w:p>
    <w:p>
      <w:pPr>
        <w:pStyle w:val="6"/>
        <w:spacing w:before="7"/>
        <w:rPr>
          <w:sz w:val="25"/>
        </w:rPr>
      </w:pPr>
    </w:p>
    <w:p>
      <w:pPr>
        <w:spacing w:before="0"/>
        <w:ind w:left="120" w:right="0" w:firstLine="0"/>
        <w:jc w:val="left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>
      <w:pPr>
        <w:spacing w:after="0"/>
        <w:jc w:val="left"/>
        <w:rPr>
          <w:sz w:val="24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i/>
          <w:sz w:val="20"/>
        </w:rPr>
      </w:pPr>
    </w:p>
    <w:p>
      <w:pPr>
        <w:pStyle w:val="6"/>
        <w:rPr>
          <w:i/>
          <w:sz w:val="20"/>
        </w:rPr>
      </w:pPr>
    </w:p>
    <w:p>
      <w:pPr>
        <w:pStyle w:val="2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>
      <w:pPr>
        <w:spacing w:before="261" w:after="32" w:line="477" w:lineRule="auto"/>
        <w:ind w:left="120" w:right="7608" w:firstLine="0"/>
        <w:jc w:val="left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Style w:val="5"/>
        <w:tblW w:w="0" w:type="auto"/>
        <w:tblInd w:w="165" w:type="dxa"/>
        <w:tblBorders>
          <w:top w:val="single" w:color="939598" w:sz="18" w:space="0"/>
          <w:left w:val="single" w:color="939598" w:sz="18" w:space="0"/>
          <w:bottom w:val="single" w:color="939598" w:sz="18" w:space="0"/>
          <w:right w:val="single" w:color="939598" w:sz="18" w:space="0"/>
          <w:insideH w:val="single" w:color="939598" w:sz="18" w:space="0"/>
          <w:insideV w:val="single" w:color="939598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4"/>
        <w:gridCol w:w="3667"/>
        <w:gridCol w:w="3153"/>
        <w:gridCol w:w="2751"/>
      </w:tblGrid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 w:hRule="atLeast"/>
        </w:trPr>
        <w:tc>
          <w:tcPr>
            <w:tcW w:w="874" w:type="dxa"/>
            <w:shd w:val="clear" w:color="auto" w:fill="F5821F"/>
          </w:tcPr>
          <w:p>
            <w:pPr>
              <w:pStyle w:val="10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>
            <w:pPr>
              <w:pStyle w:val="10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>
            <w:pPr>
              <w:pStyle w:val="10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>
            <w:pPr>
              <w:pStyle w:val="10"/>
              <w:spacing w:before="4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87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>
            <w:pPr>
              <w:pStyle w:val="10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  <w:tc>
          <w:tcPr>
            <w:tcW w:w="2751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87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>
            <w:pPr>
              <w:pStyle w:val="10"/>
              <w:spacing w:before="3"/>
              <w:rPr>
                <w:rFonts w:ascii="Tahoma"/>
                <w:b/>
                <w:sz w:val="32"/>
              </w:rPr>
            </w:pPr>
          </w:p>
          <w:p>
            <w:pPr>
              <w:pStyle w:val="10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01</w:t>
            </w:r>
          </w:p>
        </w:tc>
        <w:tc>
          <w:tcPr>
            <w:tcW w:w="2751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yes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1" w:hRule="atLeast"/>
        </w:trPr>
        <w:tc>
          <w:tcPr>
            <w:tcW w:w="87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>
            <w:pPr>
              <w:pStyle w:val="10"/>
              <w:spacing w:before="2"/>
              <w:rPr>
                <w:rFonts w:ascii="Tahoma"/>
                <w:b/>
                <w:sz w:val="34"/>
              </w:rPr>
            </w:pPr>
          </w:p>
          <w:p>
            <w:pPr>
              <w:pStyle w:val="10"/>
              <w:spacing w:before="1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</w:tcPr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  <w:tc>
          <w:tcPr>
            <w:tcW w:w="2751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87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>
            <w:pPr>
              <w:pStyle w:val="10"/>
              <w:spacing w:before="5"/>
              <w:rPr>
                <w:rFonts w:ascii="Tahoma"/>
                <w:b/>
                <w:sz w:val="34"/>
              </w:rPr>
            </w:pPr>
          </w:p>
          <w:p>
            <w:pPr>
              <w:pStyle w:val="10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01</w:t>
            </w:r>
          </w:p>
        </w:tc>
        <w:tc>
          <w:tcPr>
            <w:tcW w:w="275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87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>
            <w:pPr>
              <w:pStyle w:val="10"/>
              <w:spacing w:before="8"/>
              <w:rPr>
                <w:rFonts w:ascii="Tahoma"/>
                <w:b/>
                <w:sz w:val="27"/>
              </w:rPr>
            </w:pPr>
          </w:p>
          <w:p>
            <w:pPr>
              <w:pStyle w:val="10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01  0ne bat issued</w:t>
            </w:r>
          </w:p>
        </w:tc>
        <w:tc>
          <w:tcPr>
            <w:tcW w:w="2751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yes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0" w:hRule="atLeast"/>
        </w:trPr>
        <w:tc>
          <w:tcPr>
            <w:tcW w:w="87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>
            <w:pPr>
              <w:pStyle w:val="10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before="3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b/>
                <w:bCs/>
                <w:sz w:val="20"/>
                <w:lang w:val="en-US"/>
              </w:rPr>
              <w:t>conducted</w:t>
            </w:r>
          </w:p>
        </w:tc>
        <w:tc>
          <w:tcPr>
            <w:tcW w:w="2751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yes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9" w:hRule="atLeast"/>
        </w:trPr>
        <w:tc>
          <w:tcPr>
            <w:tcW w:w="87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>
            <w:pPr>
              <w:pStyle w:val="10"/>
              <w:spacing w:before="10"/>
              <w:rPr>
                <w:rFonts w:ascii="Tahoma"/>
                <w:b/>
                <w:sz w:val="32"/>
              </w:rPr>
            </w:pPr>
          </w:p>
          <w:p>
            <w:pPr>
              <w:pStyle w:val="10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  <w:tc>
          <w:tcPr>
            <w:tcW w:w="275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4" w:hRule="atLeast"/>
        </w:trPr>
        <w:tc>
          <w:tcPr>
            <w:tcW w:w="874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>
            <w:pPr>
              <w:pStyle w:val="10"/>
              <w:rPr>
                <w:rFonts w:ascii="Tahoma"/>
                <w:b/>
                <w:sz w:val="24"/>
              </w:rPr>
            </w:pPr>
          </w:p>
          <w:p>
            <w:pPr>
              <w:pStyle w:val="10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  <w:tc>
          <w:tcPr>
            <w:tcW w:w="2751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</w:rPr>
      </w:pPr>
    </w:p>
    <w:p>
      <w:pPr>
        <w:pStyle w:val="2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>
      <w:pPr>
        <w:spacing w:before="0" w:after="13" w:line="247" w:lineRule="auto"/>
        <w:ind w:left="1480" w:right="1538" w:firstLine="0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Style w:val="5"/>
        <w:tblW w:w="0" w:type="auto"/>
        <w:tblInd w:w="165" w:type="dxa"/>
        <w:tblBorders>
          <w:top w:val="single" w:color="939598" w:sz="18" w:space="0"/>
          <w:left w:val="single" w:color="939598" w:sz="18" w:space="0"/>
          <w:bottom w:val="single" w:color="939598" w:sz="18" w:space="0"/>
          <w:right w:val="single" w:color="939598" w:sz="18" w:space="0"/>
          <w:insideH w:val="single" w:color="939598" w:sz="18" w:space="0"/>
          <w:insideV w:val="single" w:color="939598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738"/>
        <w:gridCol w:w="2721"/>
        <w:gridCol w:w="2571"/>
      </w:tblGrid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  <w:shd w:val="clear" w:color="auto" w:fill="F5821F"/>
          </w:tcPr>
          <w:p>
            <w:pPr>
              <w:pStyle w:val="10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>
            <w:pPr>
              <w:pStyle w:val="10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>
            <w:pPr>
              <w:pStyle w:val="10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>
            <w:pPr>
              <w:pStyle w:val="10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0425" w:type="dxa"/>
            <w:gridSpan w:val="4"/>
          </w:tcPr>
          <w:p>
            <w:pPr>
              <w:pStyle w:val="10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Bridge at padderpora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Connectivity</w:t>
            </w:r>
          </w:p>
        </w:tc>
        <w:tc>
          <w:tcPr>
            <w:tcW w:w="272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no</w:t>
            </w:r>
          </w:p>
        </w:tc>
        <w:tc>
          <w:tcPr>
            <w:tcW w:w="257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grievience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Electric poles</w:t>
            </w:r>
          </w:p>
        </w:tc>
        <w:tc>
          <w:tcPr>
            <w:tcW w:w="272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Yes</w:t>
            </w:r>
          </w:p>
        </w:tc>
        <w:tc>
          <w:tcPr>
            <w:tcW w:w="257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Satesfactory</w:t>
            </w:r>
          </w:p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Transformer at shea mahal</w:t>
            </w:r>
          </w:p>
        </w:tc>
        <w:tc>
          <w:tcPr>
            <w:tcW w:w="272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Yes(installed upto b2v3)</w:t>
            </w:r>
          </w:p>
        </w:tc>
        <w:tc>
          <w:tcPr>
            <w:tcW w:w="257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Satesfactory</w:t>
            </w:r>
          </w:p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 xml:space="preserve">Drinking water facility </w:t>
            </w:r>
          </w:p>
        </w:tc>
        <w:tc>
          <w:tcPr>
            <w:tcW w:w="272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------</w:t>
            </w:r>
          </w:p>
        </w:tc>
        <w:tc>
          <w:tcPr>
            <w:tcW w:w="257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----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Play field</w:t>
            </w:r>
          </w:p>
        </w:tc>
        <w:tc>
          <w:tcPr>
            <w:tcW w:w="272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Yes</w:t>
            </w:r>
          </w:p>
        </w:tc>
        <w:tc>
          <w:tcPr>
            <w:tcW w:w="257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Satesfactory</w:t>
            </w:r>
          </w:p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0425" w:type="dxa"/>
            <w:gridSpan w:val="4"/>
          </w:tcPr>
          <w:p>
            <w:pPr>
              <w:pStyle w:val="10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Bridge at padderpora</w:t>
            </w:r>
          </w:p>
          <w:p>
            <w:pPr>
              <w:pStyle w:val="10"/>
              <w:rPr>
                <w:rFonts w:ascii="Times New Roman"/>
                <w:sz w:val="22"/>
              </w:rPr>
            </w:pPr>
            <w:r>
              <w:rPr>
                <w:rFonts w:hint="default" w:ascii="Times New Roman"/>
                <w:sz w:val="22"/>
                <w:lang w:val="en-US"/>
              </w:rPr>
              <w:t>Connectivity</w:t>
            </w:r>
          </w:p>
        </w:tc>
        <w:tc>
          <w:tcPr>
            <w:tcW w:w="272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no</w:t>
            </w:r>
          </w:p>
        </w:tc>
        <w:tc>
          <w:tcPr>
            <w:tcW w:w="257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grievience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  <w:vAlign w:val="top"/>
          </w:tcPr>
          <w:p>
            <w:pPr>
              <w:pStyle w:val="10"/>
              <w:ind w:left="0" w:leftChars="0" w:right="0" w:rightChars="0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Electric poles</w:t>
            </w:r>
          </w:p>
        </w:tc>
        <w:tc>
          <w:tcPr>
            <w:tcW w:w="272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Yes</w:t>
            </w:r>
          </w:p>
        </w:tc>
        <w:tc>
          <w:tcPr>
            <w:tcW w:w="2571" w:type="dxa"/>
            <w:vAlign w:val="top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Satesfactory</w:t>
            </w:r>
          </w:p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  <w:vAlign w:val="top"/>
          </w:tcPr>
          <w:p>
            <w:pPr>
              <w:pStyle w:val="10"/>
              <w:ind w:left="0" w:leftChars="0" w:right="0" w:rightChars="0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 w:cs="Trebuchet MS"/>
                <w:sz w:val="22"/>
                <w:szCs w:val="22"/>
                <w:lang w:val="en-US" w:eastAsia="en-US" w:bidi="ar-SA"/>
              </w:rPr>
              <w:t>transformer</w:t>
            </w:r>
          </w:p>
        </w:tc>
        <w:tc>
          <w:tcPr>
            <w:tcW w:w="272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Yes</w:t>
            </w:r>
          </w:p>
        </w:tc>
        <w:tc>
          <w:tcPr>
            <w:tcW w:w="2571" w:type="dxa"/>
            <w:vAlign w:val="top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Satesfactory</w:t>
            </w:r>
          </w:p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2"/>
              </w:rPr>
            </w:pPr>
            <w:r>
              <w:rPr>
                <w:rFonts w:hint="default" w:ascii="Times New Roman"/>
                <w:sz w:val="22"/>
                <w:lang w:val="en-US"/>
              </w:rPr>
              <w:t xml:space="preserve">Drinking water facility </w:t>
            </w:r>
          </w:p>
        </w:tc>
        <w:tc>
          <w:tcPr>
            <w:tcW w:w="272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------</w:t>
            </w:r>
          </w:p>
        </w:tc>
        <w:tc>
          <w:tcPr>
            <w:tcW w:w="257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----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2"/>
              </w:rPr>
            </w:pPr>
            <w:r>
              <w:rPr>
                <w:rFonts w:hint="default" w:ascii="Times New Roman"/>
                <w:sz w:val="22"/>
                <w:lang w:val="en-US"/>
              </w:rPr>
              <w:t>Play field</w:t>
            </w:r>
          </w:p>
        </w:tc>
        <w:tc>
          <w:tcPr>
            <w:tcW w:w="272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------</w:t>
            </w:r>
          </w:p>
        </w:tc>
        <w:tc>
          <w:tcPr>
            <w:tcW w:w="257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----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Nla arpath f.p bund</w:t>
            </w:r>
          </w:p>
        </w:tc>
        <w:tc>
          <w:tcPr>
            <w:tcW w:w="272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------</w:t>
            </w:r>
          </w:p>
        </w:tc>
        <w:tc>
          <w:tcPr>
            <w:tcW w:w="2571" w:type="dxa"/>
            <w:vAlign w:val="top"/>
          </w:tcPr>
          <w:p>
            <w:pPr>
              <w:pStyle w:val="10"/>
              <w:ind w:left="0" w:leftChars="0" w:right="0" w:rightChars="0"/>
              <w:jc w:val="center"/>
              <w:rPr>
                <w:rFonts w:hint="default" w:ascii="Times New Roman" w:hAnsi="Trebuchet MS" w:eastAsia="Trebuchet MS" w:cs="Trebuchet MS"/>
                <w:sz w:val="22"/>
                <w:szCs w:val="22"/>
                <w:lang w:val="en-US" w:eastAsia="en-US" w:bidi="ar-SA"/>
              </w:rPr>
            </w:pPr>
            <w:r>
              <w:rPr>
                <w:rFonts w:hint="default" w:ascii="Times New Roman"/>
                <w:sz w:val="22"/>
                <w:lang w:val="en-US"/>
              </w:rPr>
              <w:t>----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  <w:shd w:val="clear" w:color="auto" w:fill="F5821F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>
            <w:pPr>
              <w:pStyle w:val="10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0425" w:type="dxa"/>
            <w:gridSpan w:val="4"/>
          </w:tcPr>
          <w:p>
            <w:pPr>
              <w:pStyle w:val="10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Construction of connect bridge at padderporaq</w:t>
            </w:r>
          </w:p>
        </w:tc>
        <w:tc>
          <w:tcPr>
            <w:tcW w:w="2721" w:type="dxa"/>
          </w:tcPr>
          <w:p>
            <w:pPr>
              <w:pStyle w:val="10"/>
              <w:jc w:val="center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no</w:t>
            </w:r>
          </w:p>
        </w:tc>
        <w:tc>
          <w:tcPr>
            <w:tcW w:w="2571" w:type="dxa"/>
          </w:tcPr>
          <w:p>
            <w:pPr>
              <w:pStyle w:val="10"/>
              <w:rPr>
                <w:rFonts w:hint="default" w:ascii="Times New Roman"/>
                <w:sz w:val="22"/>
                <w:lang w:val="en-US"/>
              </w:rPr>
            </w:pPr>
            <w:r>
              <w:rPr>
                <w:rFonts w:hint="default" w:ascii="Times New Roman"/>
                <w:sz w:val="22"/>
                <w:lang w:val="en-US"/>
              </w:rPr>
              <w:t>Non avialability of funds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i/>
          <w:sz w:val="20"/>
        </w:rPr>
      </w:pPr>
    </w:p>
    <w:p>
      <w:pPr>
        <w:pStyle w:val="6"/>
        <w:rPr>
          <w:i/>
          <w:sz w:val="20"/>
        </w:rPr>
      </w:pPr>
    </w:p>
    <w:p>
      <w:pPr>
        <w:pStyle w:val="6"/>
        <w:spacing w:before="9"/>
        <w:rPr>
          <w:i/>
          <w:sz w:val="16"/>
        </w:rPr>
      </w:pPr>
    </w:p>
    <w:tbl>
      <w:tblPr>
        <w:tblStyle w:val="5"/>
        <w:tblW w:w="0" w:type="auto"/>
        <w:tblInd w:w="165" w:type="dxa"/>
        <w:tblBorders>
          <w:top w:val="single" w:color="939598" w:sz="18" w:space="0"/>
          <w:left w:val="single" w:color="939598" w:sz="18" w:space="0"/>
          <w:bottom w:val="single" w:color="939598" w:sz="18" w:space="0"/>
          <w:right w:val="single" w:color="939598" w:sz="18" w:space="0"/>
          <w:insideH w:val="single" w:color="939598" w:sz="18" w:space="0"/>
          <w:insideV w:val="single" w:color="939598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5"/>
        <w:gridCol w:w="2738"/>
        <w:gridCol w:w="2721"/>
        <w:gridCol w:w="2571"/>
      </w:tblGrid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0425" w:type="dxa"/>
            <w:gridSpan w:val="4"/>
          </w:tcPr>
          <w:p>
            <w:pPr>
              <w:pStyle w:val="10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0425" w:type="dxa"/>
            <w:gridSpan w:val="4"/>
          </w:tcPr>
          <w:p>
            <w:pPr>
              <w:pStyle w:val="10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0425" w:type="dxa"/>
            <w:gridSpan w:val="4"/>
          </w:tcPr>
          <w:p>
            <w:pPr>
              <w:pStyle w:val="10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0425" w:type="dxa"/>
            <w:gridSpan w:val="4"/>
          </w:tcPr>
          <w:p>
            <w:pPr>
              <w:pStyle w:val="10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10425" w:type="dxa"/>
            <w:gridSpan w:val="4"/>
          </w:tcPr>
          <w:p>
            <w:pPr>
              <w:pStyle w:val="10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Filitration plant</w:t>
            </w:r>
          </w:p>
        </w:tc>
        <w:tc>
          <w:tcPr>
            <w:tcW w:w="2721" w:type="dxa"/>
          </w:tcPr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NO</w:t>
            </w:r>
          </w:p>
        </w:tc>
        <w:tc>
          <w:tcPr>
            <w:tcW w:w="2571" w:type="dxa"/>
          </w:tcPr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Esttablishment of block level offices(edu zone/treasury/agriculture/horticulture/fireservice/ etc</w:t>
            </w:r>
          </w:p>
        </w:tc>
        <w:tc>
          <w:tcPr>
            <w:tcW w:w="2721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NO</w:t>
            </w:r>
          </w:p>
        </w:tc>
        <w:tc>
          <w:tcPr>
            <w:tcW w:w="2571" w:type="dxa"/>
          </w:tcPr>
          <w:p>
            <w:pPr>
              <w:pStyle w:val="10"/>
              <w:jc w:val="center"/>
              <w:rPr>
                <w:rFonts w:ascii="Times New Roman"/>
                <w:sz w:val="20"/>
              </w:rPr>
            </w:pPr>
          </w:p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---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F.P BUND AT NLA  ARPATH</w:t>
            </w:r>
          </w:p>
        </w:tc>
        <w:tc>
          <w:tcPr>
            <w:tcW w:w="272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>
            <w:pPr>
              <w:pStyle w:val="10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atLeast"/>
        </w:trPr>
        <w:tc>
          <w:tcPr>
            <w:tcW w:w="2395" w:type="dxa"/>
          </w:tcPr>
          <w:p>
            <w:pPr>
              <w:pStyle w:val="10"/>
              <w:spacing w:before="111"/>
              <w:ind w:left="167"/>
              <w:rPr>
                <w:rFonts w:hint="default"/>
                <w:color w:val="231F20"/>
                <w:w w:val="97"/>
                <w:sz w:val="20"/>
                <w:lang w:val="en-US"/>
              </w:rPr>
            </w:pPr>
            <w:r>
              <w:rPr>
                <w:rFonts w:hint="default"/>
                <w:color w:val="231F20"/>
                <w:w w:val="97"/>
                <w:sz w:val="20"/>
                <w:lang w:val="en-US"/>
              </w:rPr>
              <w:t>4</w:t>
            </w:r>
          </w:p>
        </w:tc>
        <w:tc>
          <w:tcPr>
            <w:tcW w:w="2738" w:type="dxa"/>
          </w:tcPr>
          <w:p>
            <w:pPr>
              <w:pStyle w:val="10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PLAY FIELD</w:t>
            </w:r>
          </w:p>
        </w:tc>
        <w:tc>
          <w:tcPr>
            <w:tcW w:w="2721" w:type="dxa"/>
          </w:tcPr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YES</w:t>
            </w:r>
          </w:p>
        </w:tc>
        <w:tc>
          <w:tcPr>
            <w:tcW w:w="2571" w:type="dxa"/>
          </w:tcPr>
          <w:p>
            <w:pPr>
              <w:pStyle w:val="10"/>
              <w:jc w:val="center"/>
              <w:rPr>
                <w:rFonts w:hint="default" w:ascii="Times New Roman"/>
                <w:sz w:val="20"/>
                <w:lang w:val="en-US"/>
              </w:rPr>
            </w:pPr>
            <w:r>
              <w:rPr>
                <w:rFonts w:hint="default" w:ascii="Times New Roman"/>
                <w:sz w:val="20"/>
                <w:lang w:val="en-US"/>
              </w:rPr>
              <w:t>SATESFACTORY</w:t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i/>
          <w:sz w:val="20"/>
        </w:rPr>
      </w:pPr>
    </w:p>
    <w:p>
      <w:pPr>
        <w:pStyle w:val="6"/>
        <w:rPr>
          <w:i/>
          <w:sz w:val="20"/>
        </w:rPr>
      </w:pPr>
    </w:p>
    <w:p>
      <w:pPr>
        <w:pStyle w:val="2"/>
        <w:spacing w:before="219" w:line="237" w:lineRule="auto"/>
        <w:ind w:left="1480" w:right="1538"/>
        <w:jc w:val="center"/>
      </w:pPr>
      <w:r>
        <w:rPr>
          <w:color w:val="C4151C"/>
          <w:w w:val="85"/>
        </w:rPr>
        <w:t>OVERALL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PERCEPTION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FUCNTIONING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87"/>
          <w:w w:val="85"/>
        </w:rPr>
        <w:t xml:space="preserve"> </w:t>
      </w:r>
      <w:r>
        <w:rPr>
          <w:color w:val="C4151C"/>
          <w:w w:val="85"/>
        </w:rPr>
        <w:t>GOVERNMENT</w:t>
      </w:r>
      <w:r>
        <w:rPr>
          <w:color w:val="C4151C"/>
          <w:spacing w:val="-11"/>
          <w:w w:val="85"/>
        </w:rPr>
        <w:t xml:space="preserve"> </w:t>
      </w:r>
      <w:r>
        <w:rPr>
          <w:color w:val="C4151C"/>
          <w:w w:val="85"/>
        </w:rPr>
        <w:t>DEPARTMENTS</w:t>
      </w:r>
    </w:p>
    <w:p>
      <w:pPr>
        <w:pStyle w:val="3"/>
        <w:numPr>
          <w:ilvl w:val="0"/>
          <w:numId w:val="23"/>
        </w:numPr>
        <w:tabs>
          <w:tab w:val="left" w:pos="1559"/>
          <w:tab w:val="left" w:pos="1560"/>
        </w:tabs>
        <w:spacing w:before="264" w:after="0" w:line="291" w:lineRule="exact"/>
        <w:ind w:left="1560" w:right="0" w:hanging="720"/>
        <w:jc w:val="left"/>
        <w:rPr>
          <w:rFonts w:ascii="Cambria"/>
          <w:color w:val="231F20"/>
        </w:rPr>
      </w:pPr>
      <w:r>
        <w:rPr>
          <w:color w:val="231F20"/>
          <w:w w:val="85"/>
        </w:rPr>
        <w:t>BEST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DEPARTMENT:</w:t>
      </w:r>
      <w:r>
        <w:rPr>
          <w:rFonts w:hint="default"/>
          <w:color w:val="231F20"/>
          <w:w w:val="85"/>
          <w:lang w:val="en-US"/>
        </w:rPr>
        <w:t xml:space="preserve"> RDD/PDD/ICDS</w:t>
      </w:r>
    </w:p>
    <w:p>
      <w:pPr>
        <w:pStyle w:val="9"/>
        <w:numPr>
          <w:ilvl w:val="0"/>
          <w:numId w:val="23"/>
        </w:numPr>
        <w:tabs>
          <w:tab w:val="left" w:pos="1559"/>
          <w:tab w:val="left" w:pos="1560"/>
        </w:tabs>
        <w:spacing w:before="0" w:after="0" w:line="287" w:lineRule="exact"/>
        <w:ind w:left="1560" w:right="0" w:hanging="720"/>
        <w:jc w:val="left"/>
        <w:rPr>
          <w:rFonts w:ascii="Tahoma"/>
          <w:b/>
          <w:color w:val="231F20"/>
          <w:sz w:val="24"/>
        </w:rPr>
      </w:pPr>
      <w:r>
        <w:rPr>
          <w:rFonts w:ascii="Tahoma"/>
          <w:b/>
          <w:color w:val="231F20"/>
          <w:w w:val="85"/>
          <w:sz w:val="24"/>
        </w:rPr>
        <w:t>LEAST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RESPONSIVE</w:t>
      </w:r>
      <w:r>
        <w:rPr>
          <w:rFonts w:asci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DEPARTMENT:</w:t>
      </w:r>
      <w:r>
        <w:rPr>
          <w:rFonts w:hint="default" w:ascii="Tahoma"/>
          <w:b/>
          <w:color w:val="231F20"/>
          <w:w w:val="85"/>
          <w:sz w:val="24"/>
          <w:lang w:val="en-US"/>
        </w:rPr>
        <w:t xml:space="preserve"> NIL</w:t>
      </w:r>
    </w:p>
    <w:p>
      <w:pPr>
        <w:pStyle w:val="6"/>
        <w:rPr>
          <w:rFonts w:ascii="Tahoma"/>
          <w:b/>
          <w:sz w:val="30"/>
        </w:rPr>
      </w:pPr>
    </w:p>
    <w:p>
      <w:pPr>
        <w:pStyle w:val="6"/>
        <w:rPr>
          <w:rFonts w:ascii="Tahoma"/>
          <w:b/>
          <w:sz w:val="30"/>
        </w:rPr>
      </w:pPr>
    </w:p>
    <w:p>
      <w:pPr>
        <w:pStyle w:val="6"/>
        <w:spacing w:before="3"/>
        <w:rPr>
          <w:rFonts w:ascii="Tahoma"/>
          <w:b/>
          <w:sz w:val="37"/>
        </w:rPr>
      </w:pPr>
    </w:p>
    <w:p>
      <w:pPr>
        <w:pStyle w:val="2"/>
        <w:spacing w:before="0"/>
        <w:ind w:left="1481" w:right="1538"/>
        <w:jc w:val="center"/>
      </w:pPr>
      <w:r>
        <w:rPr>
          <w:color w:val="C4151C"/>
          <w:w w:val="85"/>
        </w:rPr>
        <w:t>GENERAL</w:t>
      </w:r>
      <w:r>
        <w:rPr>
          <w:color w:val="C4151C"/>
          <w:spacing w:val="14"/>
          <w:w w:val="85"/>
        </w:rPr>
        <w:t xml:space="preserve"> </w:t>
      </w:r>
      <w:r>
        <w:rPr>
          <w:color w:val="C4151C"/>
          <w:w w:val="85"/>
        </w:rPr>
        <w:t>ASSESSMENT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5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-6"/>
          <w:w w:val="85"/>
        </w:rPr>
        <w:t xml:space="preserve"> </w:t>
      </w:r>
      <w:r>
        <w:rPr>
          <w:color w:val="C4151C"/>
          <w:w w:val="85"/>
        </w:rPr>
        <w:t>VISTING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OFFICER</w:t>
      </w:r>
    </w:p>
    <w:p>
      <w:pPr>
        <w:pStyle w:val="6"/>
        <w:spacing w:before="4"/>
        <w:rPr>
          <w:rFonts w:ascii="Tahoma"/>
          <w:b/>
        </w:rPr>
      </w:pPr>
    </w:p>
    <w:tbl>
      <w:tblPr>
        <w:tblStyle w:val="5"/>
        <w:tblW w:w="0" w:type="auto"/>
        <w:tblInd w:w="165" w:type="dxa"/>
        <w:tblBorders>
          <w:top w:val="single" w:color="939598" w:sz="18" w:space="0"/>
          <w:left w:val="single" w:color="939598" w:sz="18" w:space="0"/>
          <w:bottom w:val="single" w:color="939598" w:sz="18" w:space="0"/>
          <w:right w:val="single" w:color="939598" w:sz="18" w:space="0"/>
          <w:insideH w:val="single" w:color="939598" w:sz="18" w:space="0"/>
          <w:insideV w:val="single" w:color="939598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4"/>
        <w:gridCol w:w="9681"/>
      </w:tblGrid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744" w:type="dxa"/>
          </w:tcPr>
          <w:p>
            <w:pPr>
              <w:pStyle w:val="10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85"/>
                <w:sz w:val="20"/>
              </w:rPr>
              <w:t>I</w:t>
            </w:r>
          </w:p>
        </w:tc>
        <w:tc>
          <w:tcPr>
            <w:tcW w:w="9681" w:type="dxa"/>
          </w:tcPr>
          <w:p>
            <w:pPr>
              <w:pStyle w:val="10"/>
              <w:spacing w:before="166"/>
              <w:ind w:left="224"/>
              <w:rPr>
                <w:rFonts w:hint="default"/>
                <w:sz w:val="20"/>
                <w:lang w:val="en-US"/>
              </w:rPr>
            </w:pPr>
            <w:r>
              <w:rPr>
                <w:color w:val="010202"/>
                <w:w w:val="90"/>
                <w:sz w:val="20"/>
              </w:rPr>
              <w:t>Any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major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complaint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brought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notice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-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Officer:</w:t>
            </w:r>
            <w:r>
              <w:rPr>
                <w:rFonts w:hint="default"/>
                <w:color w:val="010202"/>
                <w:w w:val="90"/>
                <w:sz w:val="20"/>
                <w:lang w:val="en-US"/>
              </w:rPr>
              <w:t xml:space="preserve">   YES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744" w:type="dxa"/>
          </w:tcPr>
          <w:p>
            <w:pPr>
              <w:pStyle w:val="10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</w:t>
            </w:r>
          </w:p>
        </w:tc>
        <w:tc>
          <w:tcPr>
            <w:tcW w:w="9681" w:type="dxa"/>
          </w:tcPr>
          <w:p>
            <w:pPr>
              <w:pStyle w:val="10"/>
              <w:spacing w:before="166"/>
              <w:ind w:left="224"/>
              <w:rPr>
                <w:rFonts w:hint="default"/>
                <w:sz w:val="20"/>
                <w:lang w:val="en-US"/>
              </w:rPr>
            </w:pPr>
            <w:r>
              <w:rPr>
                <w:color w:val="010202"/>
                <w:w w:val="90"/>
                <w:sz w:val="20"/>
              </w:rPr>
              <w:t>Major/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urgent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public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demands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was/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were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reflected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earlier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but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have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been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addressed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so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far:</w:t>
            </w:r>
            <w:r>
              <w:rPr>
                <w:rFonts w:hint="default"/>
                <w:color w:val="010202"/>
                <w:w w:val="90"/>
                <w:sz w:val="20"/>
                <w:lang w:val="en-US"/>
              </w:rPr>
              <w:t xml:space="preserve">  YES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atLeast"/>
        </w:trPr>
        <w:tc>
          <w:tcPr>
            <w:tcW w:w="744" w:type="dxa"/>
          </w:tcPr>
          <w:p>
            <w:pPr>
              <w:pStyle w:val="10"/>
              <w:spacing w:before="8"/>
              <w:rPr>
                <w:rFonts w:ascii="Tahoma"/>
                <w:b/>
                <w:sz w:val="33"/>
              </w:rPr>
            </w:pPr>
          </w:p>
          <w:p>
            <w:pPr>
              <w:pStyle w:val="10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III</w:t>
            </w:r>
          </w:p>
        </w:tc>
        <w:tc>
          <w:tcPr>
            <w:tcW w:w="9681" w:type="dxa"/>
          </w:tcPr>
          <w:p>
            <w:pPr>
              <w:pStyle w:val="10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and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suggestions:</w:t>
            </w:r>
          </w:p>
          <w:p>
            <w:pPr>
              <w:pStyle w:val="10"/>
              <w:spacing w:before="8" w:line="247" w:lineRule="auto"/>
              <w:ind w:left="224" w:right="540"/>
              <w:rPr>
                <w:rFonts w:hint="default"/>
                <w:sz w:val="20"/>
                <w:lang w:val="en-US"/>
              </w:rPr>
            </w:pPr>
            <w:r>
              <w:rPr>
                <w:color w:val="010202"/>
                <w:w w:val="90"/>
                <w:sz w:val="20"/>
              </w:rPr>
              <w:t>(The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ensure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recorded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details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along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with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concrete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sugges-</w:t>
            </w:r>
            <w:r>
              <w:rPr>
                <w:color w:val="010202"/>
                <w:spacing w:val="-52"/>
                <w:w w:val="90"/>
                <w:sz w:val="20"/>
              </w:rPr>
              <w:t xml:space="preserve"> </w:t>
            </w:r>
            <w:r>
              <w:rPr>
                <w:color w:val="010202"/>
                <w:sz w:val="20"/>
              </w:rPr>
              <w:t>tions)</w:t>
            </w:r>
            <w:r>
              <w:rPr>
                <w:rFonts w:hint="default"/>
                <w:color w:val="010202"/>
                <w:sz w:val="20"/>
                <w:lang w:val="en-US"/>
              </w:rPr>
              <w:t xml:space="preserve"> ( CONCREET FOUND)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744" w:type="dxa"/>
          </w:tcPr>
          <w:p>
            <w:pPr>
              <w:pStyle w:val="10"/>
              <w:spacing w:before="9"/>
              <w:rPr>
                <w:rFonts w:ascii="Tahoma"/>
                <w:b/>
                <w:sz w:val="23"/>
              </w:rPr>
            </w:pPr>
          </w:p>
          <w:p>
            <w:pPr>
              <w:pStyle w:val="10"/>
              <w:ind w:left="224"/>
              <w:rPr>
                <w:sz w:val="20"/>
              </w:rPr>
            </w:pPr>
            <w:r>
              <w:rPr>
                <w:color w:val="010202"/>
                <w:sz w:val="20"/>
              </w:rPr>
              <w:t>IV</w:t>
            </w:r>
          </w:p>
        </w:tc>
        <w:tc>
          <w:tcPr>
            <w:tcW w:w="9681" w:type="dxa"/>
          </w:tcPr>
          <w:p>
            <w:pPr>
              <w:pStyle w:val="10"/>
              <w:spacing w:before="166"/>
              <w:ind w:left="224"/>
              <w:rPr>
                <w:rFonts w:hint="default"/>
                <w:sz w:val="20"/>
                <w:lang w:val="en-US"/>
              </w:rPr>
            </w:pPr>
            <w:r>
              <w:rPr>
                <w:color w:val="010202"/>
                <w:spacing w:val="-1"/>
                <w:w w:val="95"/>
                <w:sz w:val="20"/>
              </w:rPr>
              <w:t>Overall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Rating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govt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functioning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as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given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by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the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Panchayat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(Scale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0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to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10)</w:t>
            </w:r>
            <w:r>
              <w:rPr>
                <w:rFonts w:hint="default"/>
                <w:color w:val="010202"/>
                <w:w w:val="95"/>
                <w:sz w:val="20"/>
                <w:lang w:val="en-US"/>
              </w:rPr>
              <w:t xml:space="preserve"> 7</w:t>
            </w:r>
          </w:p>
        </w:tc>
      </w:tr>
      <w:tr>
        <w:tblPrEx>
          <w:tblBorders>
            <w:top w:val="single" w:color="939598" w:sz="18" w:space="0"/>
            <w:left w:val="single" w:color="939598" w:sz="18" w:space="0"/>
            <w:bottom w:val="single" w:color="939598" w:sz="18" w:space="0"/>
            <w:right w:val="single" w:color="939598" w:sz="18" w:space="0"/>
            <w:insideH w:val="single" w:color="939598" w:sz="18" w:space="0"/>
            <w:insideV w:val="single" w:color="939598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8" w:hRule="atLeast"/>
        </w:trPr>
        <w:tc>
          <w:tcPr>
            <w:tcW w:w="744" w:type="dxa"/>
          </w:tcPr>
          <w:p>
            <w:pPr>
              <w:pStyle w:val="10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4"/>
                <w:sz w:val="20"/>
              </w:rPr>
              <w:t>V</w:t>
            </w:r>
          </w:p>
        </w:tc>
        <w:tc>
          <w:tcPr>
            <w:tcW w:w="9681" w:type="dxa"/>
          </w:tcPr>
          <w:p>
            <w:pPr>
              <w:pStyle w:val="10"/>
              <w:spacing w:before="166"/>
              <w:ind w:left="224"/>
              <w:rPr>
                <w:rFonts w:hint="default"/>
                <w:sz w:val="20"/>
                <w:lang w:val="en-US"/>
              </w:rPr>
            </w:pPr>
            <w:r>
              <w:rPr>
                <w:color w:val="010202"/>
                <w:w w:val="90"/>
                <w:sz w:val="20"/>
              </w:rPr>
              <w:t>Certificate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from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Sarpanch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stayed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panchayat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for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2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days</w:t>
            </w:r>
            <w:r>
              <w:rPr>
                <w:rFonts w:hint="default"/>
                <w:color w:val="010202"/>
                <w:w w:val="90"/>
                <w:sz w:val="20"/>
                <w:lang w:val="en-US"/>
              </w:rPr>
              <w:t xml:space="preserve"> ISSUED</w:t>
            </w:r>
          </w:p>
        </w:tc>
      </w:tr>
    </w:tbl>
    <w:p>
      <w:pPr>
        <w:pStyle w:val="6"/>
        <w:rPr>
          <w:rFonts w:ascii="Tahoma"/>
          <w:b/>
          <w:sz w:val="44"/>
        </w:rPr>
      </w:pPr>
      <w:bookmarkStart w:id="0" w:name="_GoBack"/>
      <w:r>
        <w:drawing>
          <wp:inline distT="0" distB="0" distL="114300" distR="114300">
            <wp:extent cx="6883400" cy="3641725"/>
            <wp:effectExtent l="0" t="0" r="12700" b="15875"/>
            <wp:docPr id="3" name="Picture 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6"/>
        <w:rPr>
          <w:rFonts w:ascii="Tahoma"/>
          <w:b/>
          <w:sz w:val="44"/>
        </w:rPr>
      </w:pPr>
    </w:p>
    <w:p>
      <w:pPr>
        <w:pStyle w:val="6"/>
        <w:rPr>
          <w:rFonts w:ascii="Tahoma"/>
          <w:b/>
          <w:sz w:val="44"/>
        </w:rPr>
      </w:pPr>
    </w:p>
    <w:p>
      <w:pPr>
        <w:spacing w:after="0" w:line="477" w:lineRule="auto"/>
        <w:jc w:val="center"/>
        <w:sectPr>
          <w:pgSz w:w="11910" w:h="16840"/>
          <w:pgMar w:top="1380" w:right="540" w:bottom="1040" w:left="600" w:header="0" w:footer="844" w:gutter="0"/>
          <w:cols w:space="720" w:num="1"/>
        </w:sectPr>
      </w:pPr>
    </w:p>
    <w:p>
      <w:pPr>
        <w:pStyle w:val="6"/>
        <w:rPr>
          <w:rFonts w:ascii="Tahoma"/>
          <w:b/>
          <w:sz w:val="20"/>
        </w:rPr>
      </w:pPr>
      <w:r>
        <w:pict>
          <v:rect id="_x0000_s1042" o:spid="_x0000_s1042" o:spt="1" style="position:absolute;left:0pt;margin-left:0pt;margin-top:0pt;height:841.85pt;width:595.25pt;mso-position-horizontal-relative:page;mso-position-vertical-relative:page;z-index:-251649024;mso-width-relative:page;mso-height-relative:page;" fillcolor="#ABE1FA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rPr>
          <w:rFonts w:ascii="Tahoma"/>
          <w:b/>
          <w:sz w:val="20"/>
        </w:rPr>
      </w:pPr>
    </w:p>
    <w:p>
      <w:pPr>
        <w:pStyle w:val="6"/>
        <w:spacing w:before="6"/>
        <w:rPr>
          <w:rFonts w:ascii="Tahoma"/>
          <w:b/>
          <w:sz w:val="27"/>
        </w:rPr>
      </w:pPr>
    </w:p>
    <w:p>
      <w:pPr>
        <w:pStyle w:val="6"/>
        <w:ind w:left="5013"/>
        <w:rPr>
          <w:rFonts w:ascii="Tahoma"/>
          <w:sz w:val="20"/>
        </w:rPr>
      </w:pPr>
      <w:r>
        <w:rPr>
          <w:rFonts w:ascii="Tahoma"/>
          <w:sz w:val="20"/>
        </w:rPr>
        <w:pict>
          <v:group id="_x0000_s1043" o:spid="_x0000_s1043" o:spt="203" style="height:49.15pt;width:28.85pt;" coordsize="577,983">
            <o:lock v:ext="edit"/>
            <v:shape id="_x0000_s1044" o:spid="_x0000_s1044" style="position:absolute;left:-1;top:0;height:983;width:577;" fillcolor="#231F20" filled="t" stroked="f" coordsize="577,983" path="m76,135l68,132,66,136,72,136,76,135xm80,742l79,730,78,721,80,742xm81,135l80,134,76,135,79,136,81,135xm104,633l103,633,103,634,104,633xm107,711l104,711,102,712,99,714,100,717,101,718,101,718,102,718,104,718,103,715,105,712,107,711xm110,721l108,716,106,721,104,722,104,726,105,728,106,730,107,729,108,729,106,727,108,724,110,721xm114,727l113,724,112,726,112,727,109,729,108,731,108,734,110,736,110,734,110,731,113,730,113,729,114,727xm132,232l130,228,131,232,131,233,132,232xm134,182l133,180,133,181,134,182xm136,764l135,762,134,760,131,759,131,760,134,764,136,765,136,764xm136,216l135,216,135,216,136,216xm139,598l139,594,138,596,139,598,139,598xm145,578l142,568,137,584,139,594,142,590,145,578xm146,733l142,733,142,735,146,735,146,733xm146,702l142,702,142,705,146,705,146,702xm147,710l143,710,143,713,147,713,147,710xm148,742l144,742,144,745,148,745,148,742xm152,230l152,230,152,230,152,230xm154,733l150,733,150,735,154,735,154,733xm154,710l150,710,150,713,154,713,154,710xm154,702l150,702,150,705,154,705,154,702xm155,91l152,90,150,92,155,91xm155,742l151,742,151,745,155,745,155,742xm156,272l155,271,155,272,155,272,156,272xm159,360l158,360,159,360,159,360xm161,701l156,701,156,704,161,704,161,701xm161,742l157,742,157,745,161,745,161,742xm161,733l157,733,157,735,161,735,161,733xm161,710l157,710,157,713,161,713,161,710xm162,212l160,208,161,200,158,198,155,196,152,194,147,196,138,192,140,184,136,182,137,184,137,188,136,196,141,204,150,208,156,208,162,212xm163,212l162,212,162,212,163,212xm170,710l166,710,166,713,170,713,170,710xm170,742l166,742,166,745,170,745,170,742xm170,733l166,733,166,735,170,735,170,733xm170,701l166,701,166,704,170,704,170,701xm170,220l169,218,168,218,170,221,170,220xm171,749l166,749,166,752,171,752,171,749xm177,742l173,742,173,745,177,745,177,742xm177,709l173,709,173,712,177,712,177,709xm177,700l173,700,173,703,177,703,177,700xm182,559l181,560,180,563,182,560,182,559xm184,720l180,720,180,722,184,722,184,720xm185,600l185,599,185,600,185,600xm186,272l186,272,186,272,186,272xm196,700l192,700,192,703,196,703,196,700xm208,640l208,640,208,640,208,640xm209,628l204,624,204,624,204,630,203,634,201,632,202,628,204,630,204,624,199,624,198,626,197,632,200,636,202,638,199,642,204,642,208,640,207,640,206,638,205,636,206,634,207,632,207,632,209,628xm220,175l216,174,216,176,219,176,220,175xm235,29l232,26,232,28,235,29xm246,450l246,448,246,448,246,450xm247,808l246,808,245,808,247,808xm248,910l247,909,236,897,231,890,224,886,213,886,212,887,212,888,213,890,218,896,220,898,221,898,223,897,226,897,228,897,231,897,233,898,235,900,244,912,246,913,247,913,247,912,248,910xm275,814l274,814,274,815,275,814xm277,190l272,188,274,190,277,190xm286,280l286,276,286,276,285,276,286,280xm293,38l292,36,293,38,293,38xm300,724l297,721,289,721,285,724,285,732,289,736,297,736,300,732,300,728,300,724xm304,220l294,216,294,224,292,226,291,224,292,222,294,224,294,216,290,214,284,222,283,226,284,228,289,232,291,230,291,234,294,234,292,232,298,232,299,230,301,226,303,222,304,220xm304,164l292,164,292,166,294,168,295,168,296,170,303,166,302,166,304,164xm306,162l304,164,305,164,306,162xm307,438l307,438,307,438,307,438xm311,119l309,118,309,120,311,119xm311,334l311,334,310,334,311,334xm312,392l311,392,312,394,312,394,312,392xm318,915l301,915,301,943,301,951,298,953,296,954,292,956,290,957,285,958,284,958,279,958,276,956,277,951,277,945,281,942,289,941,294,941,298,942,301,943,301,915,249,915,249,923,249,946,226,946,226,923,249,923,249,915,189,915,189,923,189,945,189,946,187,949,179,954,175,955,169,955,167,955,162,952,160,950,160,948,162,946,165,946,166,946,170,944,172,942,172,938,172,935,170,926,170,925,170,923,189,923,189,915,100,915,100,923,100,943,97,945,92,945,77,945,76,945,75,944,75,941,75,923,100,923,100,915,50,915,50,923,67,923,67,936,66,938,63,941,60,940,56,938,54,938,53,940,53,948,56,954,71,973,74,977,78,980,83,982,84,981,84,978,82,975,73,968,69,965,68,963,68,959,72,951,74,947,76,948,78,949,80,951,82,952,84,953,86,953,93,954,95,954,97,953,100,953,100,973,101,975,103,977,105,979,108,982,109,981,109,980,109,953,109,947,109,945,109,923,114,923,114,923,165,923,166,924,166,926,166,932,165,935,161,937,159,938,155,938,132,938,129,938,125,939,119,944,118,947,118,956,119,960,119,960,130,975,133,978,136,980,140,982,141,980,141,979,140,978,140,978,140,977,138,975,131,969,128,966,126,963,126,951,130,947,138,946,154,946,163,959,169,964,181,964,184,963,187,961,188,960,188,961,188,966,188,969,189,973,190,975,196,980,198,982,198,981,198,960,198,955,198,923,217,923,217,945,216,946,214,946,209,946,208,947,208,953,209,955,212,958,219,965,221,966,222,966,225,965,227,963,227,962,227,958,228,955,249,955,249,973,249,974,250,976,255,981,256,982,257,982,258,982,258,982,258,982,258,955,258,946,258,923,301,923,301,941,291,934,289,934,283,934,280,934,272,936,269,940,269,950,271,954,271,955,279,964,283,966,292,966,295,965,298,963,299,963,300,962,301,963,301,973,302,976,307,981,308,982,309,982,310,979,310,962,310,958,310,941,310,941,310,923,318,923,318,915xm333,34l332,34,332,35,333,34xm338,330l336,328,336,328,338,330xm340,104l339,104,339,105,340,104xm344,218l344,217,344,218,344,218xm345,276l345,276,344,276,345,276xm349,26l347,24,339,26,337,26,335,30,333,32,333,34,346,28,348,34,349,28,349,26xm353,137l353,136,352,136,353,137xm359,32l359,32,358,32,359,32xm365,50l360,44,356,40,355,36,358,32,354,34,343,40,343,42,347,44,350,44,358,46,360,52,364,54,365,50xm367,728l367,726,365,718,365,715,362,703,362,734,362,736,362,736,362,737,361,740,359,739,357,741,356,747,356,748,356,751,358,751,358,753,357,753,357,754,356,757,354,756,351,758,350,760,348,763,349,766,350,767,350,768,349,770,348,769,348,771,347,773,345,771,342,772,337,777,337,778,337,780,338,781,336,783,335,782,335,784,333,785,332,783,329,783,323,786,322,789,322,789,323,791,320,792,319,789,319,789,319,793,317,794,316,792,314,791,307,792,305,795,306,797,303,797,303,791,302,783,302,798,300,798,299,796,297,794,290,794,288,796,287,798,285,798,286,794,287,784,291,759,291,749,291,744,294,744,294,749,295,758,299,783,301,794,301,794,302,798,302,783,302,782,298,758,297,748,295,744,295,743,297,743,298,743,299,747,303,757,313,780,317,790,319,793,319,789,316,778,306,755,301,746,299,743,299,742,301,741,302,741,304,745,310,754,325,773,332,781,335,784,335,782,334,780,328,771,312,751,306,743,303,741,303,740,303,740,304,738,308,741,316,748,336,763,345,769,348,771,348,769,346,767,337,760,317,745,309,739,307,738,305,737,307,734,311,737,320,741,343,750,354,754,357,754,357,753,355,752,344,747,321,738,311,734,307,733,308,731,312,732,322,733,347,736,358,737,362,737,362,736,358,735,347,733,334,732,326,731,323,730,312,729,308,729,308,727,312,727,321,726,322,725,347,722,358,720,362,718,362,721,360,722,358,724,358,731,360,733,362,734,362,703,362,701,362,700,362,718,358,718,347,719,322,722,312,724,308,726,307,723,310,722,311,722,321,718,344,708,354,703,357,701,358,704,356,705,355,708,357,714,359,716,361,715,362,718,362,700,361,698,361,698,356,692,356,700,353,701,343,705,319,715,310,719,306,722,305,719,307,718,309,717,317,711,337,695,345,688,347,685,349,688,348,689,347,692,349,695,351,698,353,699,355,698,356,700,356,692,352,685,350,683,347,678,347,685,344,686,335,693,315,709,307,715,304,718,304,718,304,735,299,740,290,740,290,743,289,748,288,758,284,783,284,789,284,798,281,797,282,796,281,795,281,794,280,793,273,791,270,792,270,794,267,793,267,793,269,790,274,780,283,756,286,747,288,743,290,743,290,740,287,740,286,740,286,742,284,746,280,756,271,779,267,789,266,793,264,792,265,790,265,790,263,787,261,786,258,784,255,784,253,786,251,784,252,784,254,782,261,773,276,753,282,745,284,741,286,742,286,740,285,738,283,736,283,740,280,743,273,752,258,771,252,781,250,784,248,782,250,781,249,778,245,774,245,773,241,773,240,774,238,772,240,771,241,770,250,764,270,748,278,742,281,738,283,740,283,736,282,735,281,735,281,731,281,726,282,722,285,719,286,717,299,717,304,722,304,735,304,718,303,717,302,717,303,716,303,716,305,713,312,705,327,685,333,676,335,673,337,674,336,676,336,677,336,679,341,684,344,684,346,683,347,685,347,678,345,675,341,673,339,671,334,668,334,672,331,675,324,684,309,704,303,712,301,716,299,714,299,714,299,714,301,710,306,700,314,678,318,667,319,664,321,665,320,667,322,670,325,671,328,673,331,673,332,671,334,672,334,668,328,664,326,663,321,659,319,659,318,659,318,663,316,666,311,677,302,702,299,710,298,714,295,713,295,713,296,709,298,699,300,675,301,665,301,659,304,660,304,662,306,664,312,666,315,665,316,663,318,663,318,659,300,655,300,659,299,663,297,673,295,699,294,706,294,713,291,713,291,709,290,699,290,699,290,713,287,714,286,710,286,715,284,716,283,714,283,717,281,719,280,718,280,737,276,740,268,746,248,761,240,768,238,771,236,769,238,768,238,765,235,759,233,759,232,758,230,759,229,756,232,755,243,751,266,742,275,737,279,735,280,737,280,718,280,718,280,720,279,722,278,722,278,734,274,735,265,739,241,749,231,753,228,755,227,753,229,752,230,750,230,748,229,743,227,741,226,741,224,741,224,739,227,739,238,738,263,734,273,732,278,731,278,734,278,722,278,722,278,723,278,726,278,726,278,730,273,730,263,731,238,735,227,737,224,738,223,735,225,735,227,732,227,726,225,723,223,723,223,721,227,722,238,723,263,726,273,727,277,727,278,730,278,726,273,725,263,723,240,721,238,720,229,720,227,719,223,720,224,717,226,717,226,717,228,715,230,709,230,709,229,706,227,705,228,703,231,705,241,709,264,719,274,722,278,723,278,722,275,720,265,716,242,707,232,703,232,703,228,702,229,700,231,701,233,700,234,699,237,693,237,690,235,689,237,687,239,690,248,697,268,712,276,718,280,720,280,718,278,716,270,709,250,694,240,688,238,687,237,686,239,684,240,686,243,685,244,684,248,680,249,677,247,675,249,674,251,677,258,686,273,706,280,714,283,717,283,717,283,714,281,712,274,703,260,684,253,676,250,674,250,673,252,672,253,673,256,674,259,672,262,670,263,668,262,666,265,665,265,668,269,678,279,702,284,711,286,715,286,710,286,710,281,698,272,677,267,667,266,665,265,664,268,663,269,665,272,666,278,664,279,663,280,662,280,660,282,659,282,665,283,673,287,698,289,709,290,713,290,699,286,674,284,663,283,659,286,659,286,661,289,663,295,663,298,661,298,659,298,659,300,659,300,655,292,654,263,660,239,676,223,700,218,728,218,730,224,758,224,759,241,782,264,798,294,803,317,798,318,798,320,797,323,797,327,794,329,792,340,785,343,783,346,781,351,773,353,770,362,757,362,757,362,753,365,740,366,737,366,736,367,728xm371,304l371,304,370,304,370,306,371,304xm378,266l376,264,376,266,378,266xm388,688l388,688,388,689,388,688xm388,795l384,795,384,797,388,797,388,795xm389,784l385,784,385,787,389,787,389,784xm391,353l390,354,391,354,391,353xm393,720l393,720,393,720,393,720xm397,594l397,593,396,593,397,594xm402,730l401,730,401,730,402,730xm407,714l403,712,398,712,393,720,394,718,400,718,407,716,407,714xm411,320l406,324,408,330,411,320xm414,317l412,316,411,320,414,317xm433,702l429,702,429,706,433,706,433,702xm436,748l436,745,433,748,436,748xm437,98l437,98,436,100,437,98xm439,711l435,711,435,715,439,715,439,711xm445,609l445,608,443,609,444,610,445,609xm464,747l460,747,460,751,464,751,464,747xm464,740l460,740,460,744,464,744,464,740xm464,732l460,732,460,736,464,736,464,732xm472,731l468,731,468,735,472,735,472,731xm497,203l496,203,497,204,497,203xm508,172l507,170,507,170,508,172xm508,910l507,909,497,897,491,890,484,886,474,886,473,887,473,888,474,890,478,896,480,898,482,898,483,897,489,897,492,897,494,898,495,900,505,912,506,913,507,913,508,912,508,910xm508,172l508,172,508,173,508,172xm520,938l510,938,485,938,482,939,476,944,474,947,474,956,475,961,487,976,490,978,493,981,496,982,498,981,497,979,497,978,495,976,484,967,483,964,483,951,487,947,495,946,510,946,510,973,511,976,514,979,517,981,519,982,519,982,519,982,519,982,520,946,520,938xm526,915l454,915,454,923,454,946,452,949,445,954,441,955,434,955,432,955,427,952,425,950,425,948,427,946,431,946,435,944,438,941,437,938,437,934,436,929,435,926,435,925,435,923,454,923,454,915,343,915,343,923,398,923,398,938,368,938,366,938,366,939,365,940,372,946,376,951,376,959,373,962,366,962,364,961,361,959,359,958,356,954,354,951,349,940,348,939,347,939,345,941,345,942,350,952,352,956,358,964,362,968,368,971,371,972,375,972,380,971,383,968,383,962,383,959,383,957,379,949,378,949,378,948,380,947,384,947,398,947,398,973,400,977,404,980,406,982,407,982,407,979,407,947,407,938,407,923,430,923,431,924,432,926,432,932,431,935,427,937,424,938,417,938,416,939,415,940,417,942,428,959,434,964,446,964,449,963,452,961,453,960,454,962,454,971,454,972,454,973,456,975,461,980,463,982,464,981,464,960,464,955,464,923,464,923,510,923,510,938,520,938,520,923,526,923,526,915xm576,172l571,166,567,160,567,174,566,178,566,180,563,186,554,182,558,176,547,172,542,170,540,172,536,170,537,168,536,164,535,162,531,160,530,158,534,156,539,166,542,162,543,160,539,160,541,152,543,148,545,148,544,146,543,146,544,138,544,136,543,134,540,130,540,129,540,140,538,148,533,154,526,154,523,156,520,152,528,146,532,140,535,136,540,140,540,129,538,128,536,128,530,130,523,144,518,148,514,154,512,154,532,164,530,170,528,174,528,176,540,176,547,178,552,182,556,188,559,192,558,196,553,192,546,186,543,182,540,180,536,182,539,186,543,190,551,198,545,202,541,194,538,190,536,186,533,186,536,192,538,194,539,198,540,204,541,208,532,208,535,206,532,202,530,200,525,193,525,200,523,200,518,196,514,194,515,192,520,194,522,196,525,200,525,193,524,192,520,186,522,184,522,184,530,196,538,204,534,198,533,194,530,184,528,184,525,180,523,178,522,176,520,174,517,170,509,174,508,173,506,176,503,180,499,188,497,203,499,202,501,198,503,194,506,186,510,182,513,178,517,178,513,182,507,194,504,198,500,204,501,210,504,208,507,208,508,202,513,202,513,206,511,214,516,206,520,208,515,217,515,218,524,210,524,206,525,202,528,204,530,208,528,212,523,214,522,216,523,220,525,222,528,214,535,212,538,214,536,216,536,218,528,224,523,224,529,228,522,228,519,226,517,222,515,220,515,218,515,218,515,218,515,218,514,218,514,217,513,214,511,214,502,214,497,212,495,210,494,208,494,206,495,204,496,203,494,200,487,204,485,210,491,216,496,220,505,218,514,218,512,222,512,230,512,230,515,234,519,238,515,240,505,244,502,242,499,238,500,232,493,226,485,224,483,222,480,218,480,198,482,194,478,188,482,182,490,188,493,184,500,176,505,172,507,170,507,170,501,172,494,174,484,176,483,174,483,172,485,170,484,158,482,158,482,150,484,146,500,146,505,148,511,150,514,150,514,146,507,140,498,138,496,138,492,142,486,140,485,134,484,134,483,130,483,128,482,122,493,122,495,112,502,110,506,110,512,112,525,118,540,122,543,126,544,128,546,130,547,134,549,138,548,144,548,148,551,148,550,154,560,160,560,162,565,168,567,174,567,160,562,152,559,152,553,142,555,140,554,114,536,110,516,106,512,106,509,98,506,90,503,84,499,78,499,92,498,100,497,106,494,112,484,110,479,109,479,154,477,158,477,196,474,202,467,210,462,212,451,216,449,218,449,220,450,226,452,226,455,228,454,230,445,230,445,226,442,218,442,216,451,208,455,204,462,198,462,194,459,192,465,190,473,182,476,184,477,188,477,196,477,158,475,162,475,168,472,176,464,180,457,182,450,182,446,184,444,188,451,190,455,192,453,196,445,198,441,196,441,208,439,214,430,222,421,226,422,228,423,232,418,238,417,238,414,234,414,250,403,268,403,272,396,272,396,270,396,302,396,306,392,310,386,310,387,308,386,304,382,304,382,302,382,301,382,316,377,324,377,342,377,348,376,351,376,368,373,372,369,374,367,374,367,384,367,394,366,400,360,402,358,402,362,400,361,394,361,390,360,390,357,382,357,380,364,378,367,384,367,374,367,374,367,370,367,366,362,370,359,364,357,360,366,358,373,364,376,368,376,351,376,352,372,356,371,348,367,344,363,340,361,338,360,340,358,336,362,330,363,328,368,328,370,332,369,334,369,334,369,338,372,338,377,342,377,324,376,326,372,326,374,324,375,324,373,318,364,318,363,312,361,308,363,306,364,304,370,304,371,294,371,288,365,294,362,289,362,294,358,306,358,306,358,338,358,346,357,348,356,349,356,402,354,404,350,400,350,400,350,396,350,396,351,394,355,394,356,402,356,349,356,352,353,355,353,368,349,378,347,379,347,396,345,404,343,406,338,401,338,420,333,422,332,420,331,418,331,416,336,416,337,418,338,420,338,401,337,400,336,398,335,396,335,408,333,408,328,406,330,402,331,398,333,402,334,402,335,408,335,396,334,396,332,392,330,390,331,384,331,378,333,374,328,372,327,370,327,368,330,368,336,370,338,374,339,380,338,384,341,386,347,396,347,379,345,380,348,368,348,366,334,362,332,360,330,358,330,344,335,340,339,356,351,366,353,368,353,355,350,358,343,358,346,354,346,353,347,350,343,344,339,340,336,338,332,336,332,332,336,328,334,326,332,322,331,321,331,326,323,334,318,338,314,336,311,334,310,338,316,344,319,344,327,346,326,352,326,378,325,384,325,384,325,402,324,410,324,410,317,413,317,424,316,426,314,432,309,432,309,430,311,430,311,426,311,422,310,420,314,420,316,422,317,424,317,413,315,414,312,414,314,408,314,400,313,398,312,396,312,394,311,395,311,418,310,422,300,422,299,420,295,414,296,404,295,402,295,422,292,432,290,436,283,438,282,430,284,428,287,426,285,424,286,420,293,420,295,422,295,402,293,398,293,398,301,400,303,402,307,404,310,414,304,412,304,414,304,414,306,416,311,418,311,395,308,396,302,392,300,390,300,384,302,384,302,380,293,376,295,370,293,372,293,374,292,376,291,378,291,378,291,400,287,402,284,410,275,414,274,418,274,424,274,426,272,427,272,436,267,448,266,452,265,454,265,460,266,462,267,466,267,472,267,478,266,496,265,503,265,612,265,613,265,638,265,640,259,640,260,636,261,632,261,628,261,626,258,625,258,632,255,632,253,630,256,628,258,632,258,625,255,624,252,630,253,634,254,636,257,638,258,642,252,642,252,641,252,642,244,648,241,652,240,656,236,656,236,646,244,642,252,642,252,641,251,640,250,634,249,630,250,626,252,620,259,620,262,624,263,624,264,626,264,630,264,632,265,638,265,613,264,616,263,612,260,602,258,590,258,580,258,562,258,558,261,556,261,574,262,586,263,590,265,612,265,503,263,516,256,530,253,534,253,518,253,504,251,490,250,478,249,470,249,464,246,450,247,454,244,464,242,468,242,480,241,494,243,508,244,518,248,532,255,540,255,550,252,552,251,544,249,542,246,544,247,546,250,550,251,564,252,568,255,578,253,588,248,588,246,580,245,574,242,566,239,566,245,582,242,586,236,590,235,586,234,568,229,562,233,586,227,596,217,610,218,614,219,616,218,618,217,624,217,626,215,632,213,634,216,642,219,642,219,630,220,626,224,624,222,616,225,606,226,600,233,600,235,602,239,602,238,600,236,594,240,594,241,590,241,588,245,588,245,590,246,592,246,606,246,606,246,608,249,608,253,606,250,612,249,614,248,614,251,618,255,612,259,612,260,616,259,618,252,618,251,620,248,622,246,622,248,624,247,628,247,638,243,640,243,636,246,628,243,626,241,622,242,616,240,612,240,640,237,644,233,646,231,648,230,654,230,656,226,656,220,654,228,642,233,642,240,640,240,612,239,610,238,608,236,608,235,614,230,618,229,618,228,620,228,622,230,622,236,624,238,626,239,632,238,636,235,638,232,640,233,636,234,630,235,628,233,626,231,625,231,628,231,633,231,636,228,636,227,634,227,628,231,628,231,625,230,624,228,626,225,626,224,630,226,634,226,638,224,640,219,642,226,642,220,646,214,650,216,656,215,656,215,672,212,676,210,680,208,680,204,682,204,684,207,686,211,692,209,694,208,694,206,695,206,702,205,702,205,700,204,700,205,698,206,702,206,695,204,696,203,698,204,700,201,700,201,702,202,702,201,704,206,706,205,710,203,710,201,714,202,716,203,720,201,722,202,726,203,726,198,730,197,732,191,732,190,734,183,734,177,736,174,736,173,735,177,735,177,733,173,733,173,735,171,734,173,736,180,744,177,749,173,749,173,751,177,751,184,760,188,768,195,770,201,772,202,774,201,778,201,780,200,782,201,783,201,785,205,785,205,782,206,782,208,786,210,790,214,794,212,802,210,802,207,803,207,808,207,810,201,812,198,816,204,820,202,820,200,822,199,822,199,828,199,830,197,834,194,832,192,832,190,833,190,850,183,850,180,848,178,838,187,838,189,840,189,848,190,850,190,833,189,834,190,832,191,830,191,828,199,828,199,822,196,822,191,818,190,812,193,810,199,806,205,806,207,808,207,803,205,804,200,802,205,798,205,794,208,794,208,791,203,791,203,792,202,790,199,787,199,796,195,798,195,802,194,804,191,804,191,808,190,808,186,810,186,812,186,814,187,818,190,820,188,820,188,828,188,830,187,834,181,832,178,834,179,832,180,830,180,828,188,828,188,820,186,820,182,818,179,814,179,810,184,806,187,806,191,808,191,804,184,804,185,802,191,796,189,788,189,787,191,787,191,784,187,784,187,783,187,800,181,802,180,802,180,806,178,806,174,810,176,814,180,818,177,819,177,828,177,830,176,831,175,831,175,848,171,850,166,852,165,850,164,848,164,838,163,838,167,836,168,838,169,838,171,841,175,848,175,831,173,831,173,832,171,832,169,833,169,832,170,830,170,828,177,828,177,819,176,820,173,820,171,818,169,818,167,814,166,812,166,828,166,830,166,831,164,831,164,832,161,832,161,831,159,831,159,830,160,830,160,828,166,828,166,812,169,806,176,804,180,806,180,802,167,802,167,806,162,810,165,818,159,818,158,816,161,816,161,812,158,812,158,834,158,834,158,834,158,834,158,812,156,812,156,813,156,812,156,810,160,806,167,806,167,802,156,802,156,806,156,806,156,806,156,828,156,830,155,830,155,842,154,846,154,848,154,850,153,850,148,846,147,838,152,838,154,836,155,842,155,830,155,832,154,832,154,831,150,831,150,832,148,832,150,830,150,828,156,828,156,806,150,810,151,813,149,813,149,816,152,816,147,818,147,828,147,830,147,831,143,831,143,832,140,832,140,831,141,830,141,830,141,828,147,828,147,818,147,818,146,816,146,813,144,813,143,810,143,810,150,804,154,804,156,806,156,802,144,802,144,804,143,806,136,810,137,812,136,812,136,815,139,815,139,816,139,816,139,828,139,830,139,831,139,831,139,838,138,840,137,848,137,848,136,850,133,850,131,844,130,838,139,838,139,831,136,831,136,832,133,832,133,831,132,831,133,830,133,828,139,828,139,816,132,816,132,815,133,815,133,812,131,812,131,830,130,831,129,831,129,832,128,832,126,831,126,831,126,831,125,830,131,830,131,812,128,812,128,812,128,812,126,810,128,808,137,804,144,804,144,802,127,802,127,806,126,806,125,806,121,808,123,811,123,811,123,830,122,831,122,831,122,831,121,832,119,830,123,830,123,811,122,811,122,812,121,812,115,808,121,805,121,806,125,806,125,805,127,806,127,802,113,802,113,806,111,810,112,812,110,812,110,811,108,811,106,808,111,804,113,805,113,806,113,806,113,802,105,802,105,814,102,814,102,811,105,814,105,802,105,802,105,806,103,806,102,808,101,810,102,811,98,811,98,814,96,814,96,812,95,810,97,806,99,804,104,804,105,806,105,802,103,802,102,800,99,796,101,796,101,792,97,792,96,790,99,790,99,788,99,786,95,786,95,788,91,788,93,778,93,776,95,778,102,776,109,774,115,762,123,766,123,766,124,766,124,766,130,770,129,770,129,774,133,774,133,772,139,776,152,772,159,770,163,776,165,778,164,778,164,782,168,782,168,780,174,782,183,784,187,800,187,783,185,780,184,778,180,778,177,776,172,774,180,774,185,777,185,778,187,778,190,780,191,782,193,784,193,785,194,785,196,788,198,793,195,793,195,796,199,796,199,787,198,786,198,785,198,785,198,782,196,782,194,778,198,778,198,775,193,775,193,778,190,777,190,775,185,775,185,776,183,774,176,768,165,768,158,766,152,764,141,752,141,756,141,762,139,766,130,764,129,762,128,760,126,758,126,752,123,753,123,755,122,754,121,754,121,753,122,747,121,747,119,750,118,752,117,754,116,754,116,753,116,750,119,745,122,743,120,739,120,739,119,739,119,741,116,743,114,745,113,744,112,744,113,742,113,741,114,740,119,735,118,731,115,735,114,735,111,739,112,744,111,744,115,756,111,760,105,768,97,770,92,770,86,772,84,776,89,778,86,790,87,790,95,792,95,794,98,800,93,800,93,804,88,808,92,812,88,812,83,806,87,804,90,802,93,804,93,800,87,800,82,794,80,786,79,784,81,780,80,778,80,776,79,772,83,770,86,766,91,766,94,764,95,764,96,760,95,758,94,758,91,752,91,742,95,736,97,734,99,732,100,730,100,728,93,728,93,724,93,716,97,714,97,715,99,716,98,711,99,708,98,707,95,710,97,704,98,702,98,700,95,698,95,689,95,684,92,682,90,682,90,686,88,684,90,686,94,690,94,702,92,698,91,702,91,742,90,744,87,746,86,747,86,758,86,764,79,766,77,768,76,772,76,782,75,786,74,800,66,802,71,798,72,780,70,763,70,782,67,796,65,798,62,804,61,802,61,802,63,796,64,790,65,788,65,776,66,764,66,724,64,698,63,688,63,683,63,748,62,756,62,760,61,772,56,784,55,786,53,790,53,788,54,786,54,784,59,770,59,768,59,760,58,728,58,721,58,716,57,710,57,706,56,692,54,688,52,682,52,736,51,748,50,762,48,768,47,768,48,746,48,744,48,736,48,724,48,710,48,692,48,690,50,688,51,712,52,736,52,682,52,682,48,678,48,676,49,672,51,672,53,676,58,682,61,702,61,710,62,718,62,730,62,736,63,748,63,683,62,678,63,672,67,686,69,702,70,721,70,734,70,740,70,762,74,756,78,758,86,758,86,747,85,748,85,752,86,756,82,756,78,754,77,756,75,752,76,750,79,746,81,744,83,742,91,742,91,702,89,706,91,708,90,709,90,718,90,722,87,738,80,742,77,744,73,750,70,694,69,684,70,680,73,688,76,708,78,721,77,708,82,708,90,718,90,709,86,712,84,708,83,706,82,704,83,696,85,696,85,694,84,689,84,686,84,684,86,684,85,680,85,678,89,676,89,674,89,672,91,668,95,666,96,664,98,662,103,662,103,664,111,664,113,666,114,668,110,672,111,676,113,676,112,672,115,670,118,668,120,668,120,674,119,678,120,674,125,674,125,678,124,680,121,684,121,686,121,688,124,684,127,684,127,686,127,688,125,690,124,690,122,694,123,696,125,696,127,692,130,694,129,696,127,696,125,700,127,700,132,698,133,700,133,702,130,704,127,706,127,708,132,710,133,706,135,708,135,710,134,710,134,712,134,712,132,714,128,716,132,718,136,716,139,714,138,718,137,718,130,720,130,722,133,724,134,723,134,723,138,723,138,723,141,724,143,724,144,726,147,726,150,724,152,724,153,723,154,723,154,723,155,722,157,722,157,723,161,723,161,722,166,722,166,722,169,722,175,728,190,728,191,724,193,720,193,714,189,706,188,703,189,703,189,700,187,700,187,700,192,696,196,692,195,690,196,684,202,678,206,676,207,674,208,670,215,670,215,672,215,656,212,658,210,656,209,656,209,666,207,670,203,674,198,678,198,676,194,676,194,678,198,678,194,682,190,684,189,686,187,686,187,690,189,690,189,692,188,694,185,698,184,700,180,700,180,700,179,700,179,703,183,703,183,704,183,706,184,708,182,708,182,709,179,709,179,712,182,712,182,712,186,712,186,714,188,718,188,724,179,724,177,723,177,723,177,720,173,720,173,721,170,720,170,720,170,720,168,720,162,718,162,716,157,716,157,718,155,718,155,716,151,716,151,718,147,718,147,716,143,716,141,714,139,712,139,706,139,702,136,698,131,692,129,684,129,680,128,674,127,672,131,672,131,670,127,670,127,668,138,664,164,662,190,662,204,664,209,666,209,656,205,656,206,652,210,646,212,642,216,642,208,640,208,644,206,644,202,648,200,654,201,656,201,658,189,658,189,654,192,648,196,642,199,642,195,640,192,636,192,626,197,620,204,620,212,628,209,632,211,632,213,630,211,622,213,620,214,618,215,616,213,614,209,614,203,616,206,608,205,606,206,602,207,602,208,600,213,604,216,602,218,600,219,598,221,594,226,568,221,572,221,582,220,588,219,590,212,598,209,598,205,596,209,584,215,584,213,592,216,590,216,584,216,582,215,578,215,572,215,560,216,544,215,542,215,538,215,514,215,508,215,500,213,494,210,480,210,479,210,572,209,576,208,582,205,586,202,590,202,600,201,606,199,608,197,612,190,620,191,624,190,626,190,636,190,637,190,644,189,646,185,648,182,654,184,656,181,658,169,658,171,654,175,644,180,644,184,642,188,642,190,644,190,637,188,640,185,638,187,636,189,634,187,628,186,624,186,624,186,628,185,630,184,634,183,636,182,636,183,628,186,628,186,624,180,624,176,628,179,640,176,638,173,632,176,624,180,620,190,620,190,616,191,610,192,602,202,600,202,590,201,590,201,594,200,594,197,598,192,592,187,598,185,600,188,602,184,616,172,620,172,622,172,646,171,646,163,650,165,658,153,658,155,652,157,650,160,644,168,644,172,646,172,622,170,632,168,624,167,620,166,612,172,608,172,614,177,612,180,612,181,608,181,606,183,598,185,599,184,598,184,596,186,594,187,592,189,588,190,586,190,584,192,580,194,576,194,566,194,564,198,552,198,548,201,542,197,514,207,516,204,530,204,536,203,540,205,548,202,560,210,572,210,479,208,466,208,458,208,454,206,450,203,434,204,424,211,420,225,418,235,428,243,434,245,442,246,448,251,438,251,438,249,428,262,428,266,436,272,436,272,427,271,428,266,428,266,422,266,406,279,406,282,404,284,402,288,392,291,400,291,378,290,378,280,380,277,390,277,398,279,402,272,400,266,394,267,388,267,386,273,386,277,380,276,378,274,374,285,372,289,368,293,368,309,380,313,384,312,392,319,396,320,396,323,398,325,402,325,384,321,384,319,382,319,378,317,376,316,372,316,370,321,372,324,374,326,378,326,352,326,353,326,354,324,358,322,360,314,362,317,356,318,352,313,347,313,360,312,366,305,372,302,368,295,360,291,356,294,352,292,350,287,348,288,346,288,342,295,348,308,354,311,358,313,360,313,347,312,346,307,344,302,342,300,344,298,342,291,334,292,330,287,327,287,350,286,354,285,360,274,368,270,370,271,376,267,378,264,376,262,368,262,364,265,360,276,356,276,352,276,348,279,346,284,346,287,350,287,327,284,326,289,322,282,318,282,320,282,326,283,328,279,330,274,334,269,338,270,350,265,352,258,344,258,400,250,404,247,412,247,416,247,420,252,422,241,422,239,418,238,416,238,408,244,402,247,398,245,398,246,396,255,388,258,388,258,400,258,344,257,342,262,332,262,324,264,324,271,322,272,318,273,316,271,314,270,310,271,310,280,306,283,308,285,308,288,306,289,308,289,312,290,320,294,324,300,328,305,326,311,334,316,332,317,326,314,320,306,318,302,318,294,314,292,310,291,306,291,300,294,298,298,298,297,302,309,304,309,306,315,312,315,316,328,320,331,326,331,321,329,316,330,314,332,314,336,318,343,326,344,328,342,332,348,332,346,336,358,338,358,306,357,306,357,318,357,320,355,328,350,330,346,328,346,324,345,316,336,316,335,314,333,312,331,288,334,290,339,294,339,298,349,314,354,312,357,318,357,306,347,306,345,304,349,300,349,296,342,290,336,288,333,286,334,282,337,280,334,272,341,272,345,276,346,274,346,272,344,264,338,264,333,262,332,261,332,276,329,282,329,298,328,302,324,310,316,312,314,310,313,306,315,304,312,298,312,296,297,288,288,286,286,280,287,290,284,292,281,296,273,296,266,306,264,310,269,316,266,318,259,318,256,312,254,308,254,307,254,370,251,374,253,378,250,382,241,384,241,388,241,390,238,392,240,398,241,402,237,400,232,394,234,388,235,384,241,382,246,374,243,372,241,370,249,370,249,368,253,368,254,370,254,307,253,306,254,302,259,294,261,296,264,294,270,288,269,284,272,280,274,278,282,274,286,276,288,274,291,274,292,272,294,272,292,266,298,264,307,274,314,280,314,290,329,294,329,298,329,282,327,288,322,288,316,284,323,284,322,276,321,272,314,272,310,268,305,266,304,264,300,260,299,250,290,246,312,246,312,250,315,254,319,262,328,270,332,276,332,261,326,258,321,246,335,246,335,250,336,252,338,256,352,260,356,266,356,272,351,278,347,276,345,276,348,280,352,282,360,292,362,294,362,289,361,286,359,284,361,278,372,278,375,282,377,290,375,294,374,298,371,304,373,306,376,310,378,312,382,316,382,301,381,300,382,298,385,296,387,294,395,298,396,302,396,270,396,268,397,254,393,253,393,280,391,288,382,288,384,282,384,280,382,282,377,276,376,268,387,268,391,272,393,280,393,253,391,252,387,245,387,264,381,266,378,266,370,274,364,274,358,276,361,272,363,268,366,264,357,258,354,256,360,252,364,252,370,258,376,264,377,262,373,256,369,256,368,252,368,250,369,248,372,244,375,246,380,250,386,254,387,258,387,264,387,245,386,244,387,242,387,234,385,226,383,218,381,214,378,214,378,211,378,242,369,242,370,238,367,230,367,230,368,226,373,226,373,232,375,234,377,236,378,242,378,211,376,200,383,192,380,184,380,182,384,174,387,172,387,160,390,150,392,146,394,144,396,144,394,154,393,160,393,168,392,170,390,172,384,176,384,182,385,182,390,176,392,174,394,178,394,182,393,186,390,194,386,196,384,204,383,212,387,222,387,220,387,212,386,208,387,206,388,204,390,200,394,196,395,192,398,192,402,194,401,206,401,208,400,212,397,222,393,218,390,232,391,238,394,238,394,230,404,222,408,224,407,228,406,230,403,230,407,234,402,238,400,246,395,248,400,252,398,264,403,254,408,244,414,244,414,250,414,234,413,232,411,228,413,224,413,222,421,218,423,214,421,212,423,208,427,208,430,206,434,204,441,208,441,196,438,194,436,182,437,180,437,178,440,170,446,166,449,172,462,172,467,170,468,166,458,166,452,162,450,156,449,154,448,152,447,148,446,144,453,142,462,140,466,136,470,130,475,128,477,130,478,138,476,142,471,142,461,152,459,160,460,162,463,162,467,164,462,160,468,154,472,150,477,150,479,154,479,109,476,108,476,112,475,116,476,120,473,128,472,126,470,122,470,120,468,118,468,124,469,126,465,128,461,130,449,130,445,138,443,142,445,148,443,150,441,151,441,166,434,172,432,173,432,194,429,198,422,202,417,202,414,208,419,210,412,214,409,214,406,208,405,196,409,192,412,188,415,186,420,182,430,182,429,192,432,194,432,173,419,178,413,174,411,176,411,186,401,186,404,180,411,186,411,176,408,178,403,180,400,180,396,176,399,174,401,172,404,168,412,164,408,162,421,158,424,156,433,158,437,162,441,166,441,151,439,152,433,150,432,142,433,134,440,128,443,126,441,124,444,120,445,118,444,112,439,112,444,120,436,118,432,112,439,108,434,100,429,100,431,108,432,116,429,126,417,132,412,128,406,132,404,132,405,136,405,136,405,136,406,136,408,138,416,138,426,134,430,128,431,135,431,136,427,146,424,152,422,154,416,152,408,152,406,154,404,160,405,162,398,160,396,158,398,146,403,144,406,142,405,136,405,140,403,140,399,142,388,134,394,128,397,128,403,124,402,120,412,118,420,116,427,110,427,102,426,102,423,100,426,106,418,110,416,110,406,114,398,124,392,122,390,118,393,114,394,110,396,108,397,106,411,96,414,94,417,92,426,96,431,94,437,98,438,94,439,92,439,90,437,88,444,80,448,76,456,72,472,72,483,74,486,88,478,94,480,94,484,92,488,90,489,88,488,86,493,84,492,88,492,90,490,92,488,94,495,94,494,90,499,92,499,78,498,76,489,72,478,62,467,60,453,64,445,68,429,80,430,86,419,86,411,88,396,94,395,90,393,86,394,82,387,72,387,136,383,140,385,148,382,150,378,146,378,148,378,152,382,154,380,160,377,160,376,158,376,180,374,190,369,200,369,204,360,204,358,209,358,240,357,246,354,250,343,250,350,248,349,246,348,242,346,240,346,236,357,236,358,240,358,209,358,210,354,216,351,218,344,218,344,218,344,218,337,210,343,222,340,226,338,228,335,232,328,236,318,236,319,234,323,230,323,226,322,220,321,219,324,216,327,220,328,220,330,218,326,210,331,208,333,218,335,216,337,212,336,208,336,204,335,200,338,202,341,204,344,217,344,216,345,214,348,214,350,212,347,204,344,200,339,194,341,190,344,188,347,198,350,196,346,188,344,186,348,184,351,192,354,190,353,184,351,178,355,182,357,188,358,198,357,202,357,202,363,198,360,184,354,176,362,180,367,180,365,176,358,174,358,172,362,170,366,172,376,180,376,158,376,158,372,152,371,150,369,148,370,152,371,154,372,156,373,160,373,160,373,168,373,170,371,172,369,172,367,170,363,166,362,160,363,158,358,152,355,144,360,138,362,136,363,140,367,146,368,142,364,136,362,136,362,122,372,110,373,100,371,94,366,87,366,102,357,105,357,130,357,134,354,138,353,137,354,142,353,146,357,152,356,154,355,158,354,162,350,162,342,164,339,166,335,178,331,172,332,168,330,164,333,160,336,160,344,152,342,152,343,150,344,148,347,146,349,144,348,140,350,138,351,138,352,136,352,136,354,130,349,130,345,140,334,150,329,149,329,178,328,180,328,184,321,191,321,211,319,213,320,212,320,210,321,211,321,191,320,192,319,192,319,222,319,224,318,234,309,236,303,240,300,238,297,236,291,236,288,236,288,248,287,260,274,272,268,270,262,278,264,284,267,288,256,286,255,278,254,276,254,274,257,272,261,266,260,264,262,260,265,254,267,252,271,248,275,248,277,246,282,246,288,248,288,236,284,236,283,238,275,238,270,234,267,232,266,220,266,219,267,220,269,220,270,219,267,216,267,214,271,212,273,220,277,214,279,214,278,220,279,222,285,214,286,212,290,214,296,212,300,212,304,214,308,218,310,222,311,212,316,212,317,216,313,221,318,220,318,220,319,222,319,192,311,194,304,194,307,190,311,188,312,186,303,186,299,184,301,188,303,190,299,192,291,193,291,192,289,192,287,192,285,190,289,186,288,184,287,182,285,186,282,188,277,190,277,190,282,192,283,192,273,194,268,194,268,210,267,212,266,214,265,210,266,210,268,210,268,194,266,194,264,192,264,216,263,218,263,254,253,259,253,320,253,320,253,356,252,364,236,368,235,372,231,364,235,360,239,356,245,350,245,348,246,342,252,346,253,352,253,356,253,320,250,328,243,330,237,338,239,340,241,346,237,348,229,338,228,336,227,332,231,328,234,326,230,322,234,320,242,316,243,312,246,310,248,308,253,320,253,259,251,260,250,261,250,282,249,286,248,292,241,294,239,300,239,304,241,308,243,310,236,308,231,302,230,300,229,296,230,292,231,286,236,282,239,280,243,278,250,282,250,261,243,268,244,272,244,272,242,276,236,276,234,266,236,260,239,254,240,250,253,242,261,242,262,246,263,254,263,218,260,222,260,226,261,228,263,232,255,238,254,236,250,234,244,230,245,224,242,220,241,218,241,218,235,216,235,210,236,206,239,204,243,204,244,208,244,214,247,210,251,204,250,216,253,216,255,210,259,212,259,220,261,216,263,214,264,216,264,192,261,188,259,186,258,184,256,182,257,180,259,170,259,168,259,156,266,156,271,166,275,170,277,172,278,176,292,180,302,180,304,178,313,172,319,158,319,156,328,154,329,178,329,149,313,147,313,158,312,164,307,172,295,172,294,176,288,178,279,168,274,162,275,156,276,154,281,152,289,150,289,148,295,152,299,154,310,154,306,162,310,158,313,158,313,147,306,146,301,142,293,134,293,130,290,130,285,138,281,142,272,148,268,146,260,152,256,154,249,154,250,146,256,146,263,144,258,144,253,142,250,142,247,140,243,138,243,136,252,138,270,138,277,136,282,134,286,132,288,130,289,124,287,124,279,132,262,134,249,132,248,128,246,126,242,122,242,118,247,118,250,126,260,130,267,132,278,128,282,126,283,124,281,120,274,117,274,124,270,126,256,124,251,118,249,114,247,110,252,106,256,108,260,112,256,112,267,122,274,124,274,117,273,116,272,120,263,112,264,111,265,112,266,114,271,115,271,114,273,116,276,112,286,118,293,120,298,120,298,120,299,119,299,118,299,116,308,116,307,118,309,118,308,116,307,112,312,112,319,106,317,104,314,100,317,98,319,96,324,96,324,101,321,101,316,111,313,115,315,117,311,119,316,120,320,120,327,114,328,114,329,110,330,108,329,107,336,106,337,110,334,120,330,124,320,128,310,126,299,119,298,120,302,124,322,132,325,130,328,128,335,124,335,120,344,116,344,122,338,132,334,134,318,136,315,134,302,130,301,128,293,122,294,126,299,132,306,138,320,138,327,140,337,136,346,134,343,128,352,122,354,126,357,130,357,105,354,106,350,116,349,116,341,114,341,113,347,114,346,112,344,110,341,109,339,105,339,105,339,105,338,103,339,104,338,98,335,97,335,101,330,101,330,98,335,101,335,97,329,96,335,94,346,90,355,78,352,82,342,86,335,88,324,93,324,112,323,113,322,107,324,107,324,112,324,93,321,94,312,88,304,82,313,68,319,64,325,60,332,58,349,76,351,76,342,60,336,58,325,54,315,54,303,72,296,82,306,84,308,92,310,102,304,100,302,102,291,102,291,104,289,102,287,100,279,102,280,94,281,92,282,86,288,84,284,72,278,62,271,58,261,56,252,58,245,60,232,74,234,74,240,72,255,58,262,62,273,68,276,80,270,85,270,111,268,111,268,109,270,111,270,85,269,85,269,104,268,106,268,104,267,103,261,99,260,98,260,96,265,94,268,94,269,104,269,85,260,92,258,91,258,94,254,98,251,96,251,96,258,94,258,91,254,88,239,86,233,82,224,84,232,84,234,86,239,88,242,92,249,95,247,101,246,102,242,106,235,111,233,113,237,115,241,114,239,116,238,118,237,122,236,120,236,128,241,126,240,134,240,136,242,140,235,136,234,130,230,132,228,132,229,136,235,138,235,140,237,148,235,149,235,149,235,149,234,150,235,154,235,160,236,160,245,162,250,164,257,170,254,174,253,178,251,180,249,178,244,174,244,192,244,196,239,202,234,202,234,240,233,244,230,251,230,278,226,280,226,386,225,392,220,392,219,404,224,408,216,408,214,404,213,400,215,390,220,390,222,384,224,382,226,386,226,280,226,280,226,306,225,309,225,336,220,350,214,354,216,360,222,356,225,364,224,372,222,374,218,380,213,384,213,382,213,380,213,374,209,372,213,370,216,368,223,364,218,362,214,360,211,362,211,358,211,356,210,350,216,336,225,336,225,309,220,320,215,318,214,324,213,326,215,328,216,330,208,332,208,366,208,367,208,390,206,392,204,396,205,402,203,403,203,416,202,448,198,452,201,480,195,476,192,450,192,444,191,440,190,434,193,430,195,426,195,422,189,422,186,422,188,452,190,466,192,480,193,486,195,490,198,506,193,508,195,522,194,526,192,528,187,534,184,538,182,559,185,554,188,552,185,560,183,564,182,570,181,586,179,585,179,598,179,600,178,602,178,606,175,604,175,598,176,594,178,592,179,598,179,585,178,584,178,572,178,568,180,563,175,572,176,558,177,548,173,552,173,564,165,578,167,582,167,594,158,598,161,608,152,618,143,628,145,628,153,624,157,620,159,622,154,632,154,632,154,644,153,646,151,648,149,650,146,654,146,660,137,660,138,656,139,652,142,648,142,648,145,644,154,644,154,632,140,632,140,632,140,646,139,648,132,648,131,652,131,656,133,660,122,660,122,652,125,650,129,644,135,644,140,646,140,632,136,636,134,636,131,638,130,640,128,642,122,642,119,646,123,646,121,648,119,654,119,660,110,660,111,654,114,648,115,646,119,646,118,644,119,638,119,634,119,632,117,630,116,632,116,634,116,638,110,638,110,648,107,654,108,656,108,660,100,660,99,658,99,654,104,648,110,648,110,638,110,638,108,632,114,626,115,626,121,628,123,626,120,622,116,620,116,614,121,608,121,610,129,612,137,614,140,610,143,608,147,606,147,604,148,602,151,590,152,580,152,578,149,580,149,592,147,594,143,600,142,602,139,598,131,602,127,600,132,588,133,584,136,572,136,568,136,564,132,564,132,570,131,580,130,588,127,586,127,576,129,568,130,564,131,560,133,550,132,544,134,538,137,534,139,524,141,520,146,502,146,498,147,492,144,476,142,466,141,450,140,436,141,428,142,426,149,424,154,420,155,418,155,416,159,410,164,410,170,404,172,402,170,392,180,390,182,398,178,404,188,412,189,420,195,420,196,416,203,416,203,403,201,404,198,398,197,392,200,392,200,390,200,390,200,384,200,382,204,384,207,388,208,390,208,367,204,372,208,370,200,380,196,380,195,378,195,404,190,404,189,402,186,396,188,390,190,390,192,392,193,396,192,400,195,404,195,378,193,372,196,368,200,362,203,360,205,360,208,366,208,332,206,332,206,316,209,310,212,308,218,308,219,300,221,300,223,302,226,306,226,280,218,284,215,286,214,288,211,288,212,296,206,294,206,338,202,346,196,356,192,358,190,358,190,380,189,382,186,384,180,376,177,370,182,368,184,368,187,372,190,380,190,358,189,358,189,356,189,352,191,344,193,342,195,340,200,338,206,338,206,294,202,292,206,284,208,280,209,278,213,268,222,266,226,266,229,272,230,278,230,251,229,254,224,252,210,260,211,256,211,254,211,252,213,246,227,240,228,234,230,236,231,236,234,240,234,202,232,202,230,211,230,212,229,214,226,216,221,216,219,214,217,206,216,198,215,197,215,234,207,238,207,262,201,268,201,318,197,324,191,330,188,338,186,332,185,328,188,320,192,314,195,312,199,310,201,318,201,268,201,268,198,269,198,286,198,296,196,298,192,300,191,308,189,304,187,300,188,296,189,292,190,288,194,284,198,286,198,269,192,272,193,278,191,276,186,272,186,274,185,274,185,302,182,309,182,324,180,328,180,352,177,356,175,356,174,354,172,350,173,342,180,342,180,352,180,328,179,332,175,328,173,326,173,322,175,320,177,320,179,318,182,324,182,309,181,312,178,318,177,310,176,300,181,296,185,302,185,274,179,276,179,271,178,268,179,262,184,260,187,262,186,266,186,268,186,272,194,260,195,258,199,258,202,256,207,262,207,238,205,238,205,246,198,238,196,236,204,228,206,224,210,220,214,222,215,234,215,197,208,192,204,186,200,182,199,176,200,176,205,178,209,182,216,188,216,176,204,176,209,174,202,168,197,166,195,160,195,244,193,248,192,254,187,252,187,250,185,244,192,238,195,244,195,160,195,160,194,158,194,154,196,146,201,150,208,146,212,144,210,142,216,142,217,148,218,156,217,158,221,158,220,154,220,150,219,146,225,146,226,150,224,154,223,160,223,172,220,175,227,178,225,186,230,202,229,186,237,184,236,192,235,198,242,188,243,190,244,192,244,174,244,174,247,170,232,166,232,166,226,162,227,158,227,148,230,152,230,148,230,146,229,140,227,142,226,136,225,132,225,132,233,126,233,114,226,106,217,104,216,88,219,84,224,80,227,78,223,68,226,60,231,56,241,50,255,44,263,42,271,40,272,40,274,36,274,34,273,32,266,24,266,22,266,18,267,14,271,14,275,12,277,14,282,18,282,22,280,30,279,34,277,38,277,40,281,40,285,38,288,38,288,32,288,30,283,24,284,18,288,14,291,14,296,16,296,26,297,30,293,38,295,38,299,40,301,40,303,38,301,32,299,30,298,24,298,20,301,14,302,12,308,12,311,14,312,28,309,28,307,34,307,35,307,38,309,40,312,40,314,42,316,42,334,48,345,54,351,60,353,64,358,72,357,82,363,88,365,92,365,96,366,102,366,87,364,84,361,80,358,78,361,64,363,58,359,56,355,50,354,48,349,50,336,46,335,42,333,40,333,38,332,35,332,36,327,38,326,35,326,34,327,28,331,22,335,20,340,18,346,16,359,18,362,22,359,32,359,32,368,36,365,42,369,48,372,52,372,60,370,66,361,72,364,72,365,74,367,70,372,72,373,76,379,82,382,84,383,90,383,96,382,98,381,102,375,112,380,108,385,114,384,124,381,126,387,134,387,136,387,72,386,70,380,70,382,54,382,46,377,36,377,34,374,36,374,26,372,18,370,16,363,10,353,8,339,10,338,10,337,8,334,4,331,3,331,12,330,16,329,20,326,24,322,36,318,40,314,38,313,34,313,26,314,22,320,14,324,12,331,12,331,3,328,2,320,4,319,8,310,8,311,2,305,4,301,4,300,10,298,8,293,2,288,4,287,8,282,8,281,6,278,2,267,4,265,4,265,26,264,30,263,36,261,38,259,40,258,40,259,36,254,32,253,31,253,40,253,42,250,42,245,36,241,32,240,30,235,29,242,36,245,42,241,42,237,40,234,34,231,32,226,32,223,36,217,36,214,38,220,40,221,42,215,48,226,48,228,44,228,42,228,36,229,34,232,40,234,42,234,48,232,50,220,62,216,74,218,78,218,84,214,90,211,96,211,106,214,114,217,118,219,122,220,126,219,128,213,136,214,128,210,136,203,142,194,142,194,218,189,222,187,222,187,224,187,228,188,232,188,236,184,234,180,244,180,250,175,246,176,242,176,234,175,230,170,221,164,232,156,232,152,230,152,232,156,236,160,242,158,250,148,256,142,254,138,252,137,256,150,260,155,271,153,258,160,260,163,260,162,268,167,268,166,270,170,264,171,262,164,264,164,258,165,256,166,248,163,242,165,236,168,232,172,232,170,240,175,248,177,250,180,254,180,258,173,262,176,264,170,268,174,276,171,280,168,282,167,286,167,288,176,288,178,282,182,280,183,284,183,286,180,292,177,290,175,288,170,288,170,374,169,376,169,390,166,392,165,394,163,400,161,402,158,404,152,404,152,410,147,414,145,418,141,416,141,416,143,410,144,402,152,410,152,404,148,404,153,402,159,392,153,384,163,380,164,384,169,390,169,376,166,380,162,378,163,376,163,372,164,370,164,368,161,366,159,360,154,366,153,370,151,364,153,360,151,358,151,382,149,388,146,396,141,396,137,402,143,404,138,407,138,456,136,458,136,462,138,486,135,494,135,498,130,498,129,484,129,480,128,476,127,474,125,454,124,428,131,426,137,444,138,456,138,407,131,410,128,408,133,404,133,402,133,398,130,396,125,392,124,386,131,386,134,394,142,392,143,388,143,386,143,382,140,380,136,376,135,372,128,368,130,364,140,366,143,372,149,376,151,382,151,358,148,354,144,354,142,352,141,352,139,348,142,348,143,346,150,346,151,348,158,348,158,346,159,342,164,338,168,342,168,352,167,354,162,354,161,350,157,352,160,358,159,360,163,360,169,366,170,374,170,288,167,288,166,288,168,298,167,306,163,308,164,314,159,318,164,318,166,320,165,324,165,326,162,328,162,326,158,326,158,336,155,338,147,342,139,340,134,336,136,334,140,332,142,336,149,338,148,336,152,332,152,330,150,328,148,326,145,322,144,318,145,316,150,314,151,318,154,326,158,326,158,336,158,326,158,326,158,318,159,318,153,316,154,314,154,312,159,308,160,302,156,298,150,290,148,288,155,286,163,286,166,288,167,288,166,287,166,286,164,282,163,280,156,274,155,272,142,282,135,280,132,284,137,284,140,288,143,292,148,290,141,308,129,308,136,316,138,316,138,324,134,332,124,334,121,334,129,338,138,340,130,360,125,358,125,372,123,374,123,422,120,424,118,424,113,426,111,422,115,416,118,418,118,416,118,410,115,410,114,402,119,404,123,404,123,422,123,374,121,376,116,380,111,378,110,380,109,380,111,388,108,392,105,396,100,394,98,394,105,392,106,384,104,380,95,378,92,372,92,368,95,366,100,374,104,376,112,376,114,374,117,366,110,364,105,360,103,356,102,350,101,346,105,342,109,346,109,350,108,352,115,358,118,362,125,372,125,358,123,358,126,354,128,346,122,342,120,340,118,338,111,338,108,334,105,326,109,320,117,322,115,330,126,330,127,322,126,320,123,314,112,312,114,298,114,296,116,296,123,298,125,302,132,302,133,298,133,296,133,294,132,290,119,282,116,276,117,274,121,270,127,268,129,274,137,278,138,276,142,268,128,266,122,250,129,246,136,242,140,250,145,248,147,244,145,242,141,238,135,238,131,233,129,242,117,246,109,244,114,240,115,238,112,238,104,238,104,242,107,246,111,248,116,252,118,254,120,256,119,266,115,268,117,270,114,272,112,272,107,274,100,272,106,278,113,280,115,286,114,294,113,290,110,298,99,298,94,294,91,296,99,304,106,306,106,314,103,318,98,322,94,322,92,328,97,330,97,334,95,336,95,352,88,364,78,360,83,358,86,356,85,354,84,348,77,342,76,334,76,334,74,330,76,330,81,332,81,338,91,344,95,352,95,336,90,340,86,340,86,338,93,330,89,328,87,326,84,322,78,322,75,314,77,308,80,304,85,308,85,314,86,320,93,318,99,312,90,304,88,302,95,302,81,290,78,280,88,276,92,286,95,288,95,292,103,290,104,284,96,278,95,276,91,270,88,260,91,258,94,258,96,260,101,268,110,268,109,266,111,260,108,258,102,254,100,252,95,248,94,246,94,236,98,230,100,228,102,226,106,230,107,232,111,236,116,236,118,228,117,226,117,224,110,218,101,212,99,208,99,198,102,194,108,198,113,204,118,208,115,212,119,214,119,212,119,212,120,208,122,206,122,202,120,200,119,202,115,194,112,188,107,186,105,184,102,182,102,180,101,176,95,170,102,166,103,174,111,176,111,174,117,178,115,182,124,190,126,190,128,194,127,198,130,202,130,208,124,216,116,216,119,220,125,218,130,228,128,218,127,216,136,216,136,216,141,226,152,226,152,230,158,226,155,220,153,218,139,220,131,206,133,202,132,192,128,192,128,184,131,182,133,181,132,180,133,172,142,170,142,174,151,184,153,178,155,184,155,186,164,190,166,188,171,190,174,194,173,206,172,208,163,212,166,214,169,218,172,216,179,218,181,230,184,224,184,220,183,216,183,214,181,214,177,208,177,202,178,196,178,194,175,196,173,186,177,184,180,186,179,190,185,192,186,194,186,202,190,202,187,192,193,192,194,218,194,142,193,142,192,140,190,136,192,134,197,132,197,128,197,124,194,122,190,116,191,110,191,102,193,100,200,104,201,108,201,118,203,120,208,122,210,120,210,114,209,108,202,98,197,100,195,92,192,82,196,80,197,72,199,66,205,66,209,68,208,88,209,78,212,74,213,72,214,66,213,62,207,56,208,52,208,48,209,46,215,44,214,42,208,42,205,44,205,38,205,28,208,26,216,22,218,24,223,26,226,24,228,22,230,20,230,18,238,18,248,26,250,30,253,38,253,40,253,31,250,26,248,22,250,18,252,14,258,14,265,26,265,4,264,4,260,6,263,0,251,4,248,12,244,12,240,6,229,12,230,14,219,14,214,10,194,20,194,22,194,29,196,35,196,38,196,46,199,52,199,58,190,66,189,69,189,178,189,180,188,186,184,186,184,184,182,178,181,174,176,178,174,166,177,162,179,160,181,158,185,166,189,178,189,69,187,76,187,76,187,102,183,96,178,96,174,94,171,92,172,90,171,88,169,84,173,84,178,86,186,96,187,102,187,76,181,84,177,82,169,78,164,74,149,74,144,72,139,66,132,58,125,58,117,56,108,56,102,62,99,66,111,66,133,68,132,76,132,82,138,80,138,102,141,94,140,102,138,104,141,112,138,112,141,116,145,118,144,126,154,128,157,126,160,130,169,130,173,126,170,120,159,118,151,120,141,114,141,112,142,106,145,102,140,100,147,94,150,92,150,92,148,92,143,88,142,82,144,80,149,78,167,88,161,90,155,91,163,94,174,98,184,106,185,108,189,112,187,118,185,124,186,124,188,132,185,138,182,140,188,148,188,154,187,156,186,158,183,160,182,158,182,156,183,154,178,148,178,144,170,142,169,138,172,136,177,138,179,136,181,134,185,130,183,126,184,124,185,124,180,122,179,116,178,110,173,104,168,100,164,100,164,102,169,106,172,110,177,118,181,128,172,134,162,132,167,136,166,140,173,144,175,148,173,160,173,160,173,178,168,182,163,188,164,180,160,178,153,174,144,172,143,170,139,162,138,154,144,148,145,146,146,154,153,154,156,156,159,160,159,162,165,166,171,170,173,178,173,160,170,162,162,162,166,150,167,148,157,150,149,148,148,146,146,138,145,136,143,138,139,136,139,134,142,130,142,128,143,122,137,116,138,112,135,112,131,114,130,116,135,120,138,124,133,128,123,124,134,134,139,148,128,154,124,146,116,144,116,148,122,154,130,158,131,172,127,180,118,182,119,178,122,174,124,172,121,170,121,166,119,166,115,164,110,166,102,160,102,154,106,152,108,156,114,156,115,152,115,148,115,146,107,142,102,142,102,148,95,160,94,164,93,172,92,178,100,192,97,194,89,204,96,218,80,220,79,226,77,230,73,240,75,228,71,230,70,236,66,240,60,240,55,238,57,230,58,228,61,222,62,220,73,220,77,218,77,216,79,214,83,210,78,208,78,212,76,214,69,212,66,216,61,218,51,228,49,228,46,226,51,222,63,212,68,210,78,210,78,212,78,208,78,208,82,206,82,204,84,196,83,192,80,190,80,200,78,206,67,206,61,208,63,210,57,214,55,214,53,216,54,218,49,218,43,222,40,220,39,218,46,216,37,214,33,206,37,204,39,214,45,208,39,204,38,202,38,198,38,196,45,198,48,204,46,214,51,210,49,210,48,202,50,202,53,210,53,212,57,208,62,204,67,204,70,200,72,198,72,194,70,192,68,190,66,189,66,200,60,194,62,192,66,194,66,200,66,189,63,188,60,182,60,202,58,204,54,202,52,200,53,200,55,196,59,200,60,202,60,182,59,182,62,182,58,178,57,177,57,190,55,192,50,194,46,196,45,194,46,192,55,188,57,190,57,177,57,174,63,176,70,186,73,192,80,200,80,190,76,188,69,180,68,174,59,166,67,170,75,174,86,166,88,164,89,158,86,156,86,158,84,160,81,166,67,164,67,162,73,160,75,160,71,158,57,156,57,164,55,168,54,168,53,169,53,182,52,184,47,186,45,190,43,192,40,190,42,188,44,186,49,182,53,182,53,169,49,176,43,182,41,186,38,186,38,188,36,194,36,194,32,202,32,198,31,196,33,190,34,188,38,188,38,186,33,186,32,188,27,194,26,198,26,196,25,196,24,192,30,184,33,180,28,182,24,184,20,194,18,190,20,186,21,182,23,180,26,176,31,174,36,172,44,170,46,168,51,164,56,162,57,164,57,156,56,156,47,160,40,166,34,168,30,168,38,162,41,160,45,156,43,148,46,142,48,138,65,138,61,132,60,130,54,130,53,124,52,124,52,136,44,138,45,136,44,136,41,134,42,132,49,132,52,134,52,136,52,124,42,124,38,128,34,134,33,142,40,142,41,146,41,154,39,158,30,160,26,164,25,172,24,176,16,180,9,178,8,168,14,156,23,152,24,156,25,152,25,146,27,142,31,140,29,128,33,120,43,116,57,112,63,106,64,100,71,100,73,108,83,112,91,114,97,126,88,128,81,135,89,140,93,142,94,152,102,148,102,142,99,142,97,138,103,138,115,136,121,122,119,110,112,100,110,98,104,96,100,96,110,102,115,110,115,120,110,128,99,136,93,132,103,126,106,120,105,112,98,106,82,104,76,102,76,100,73,86,80,80,85,82,91,82,92,90,94,80,89,78,87,76,89,74,93,72,96,80,108,74,109,72,110,68,98,68,87,68,78,72,74,76,66,86,62,94,58,100,53,102,45,110,36,110,32,114,24,122,24,130,22,142,14,150,8,156,0,168,2,181,3,186,8,188,10,186,12,188,13,194,12,194,20,202,25,206,28,206,31,210,34,218,38,224,37,224,45,234,49,236,51,240,55,244,56,246,59,250,65,248,77,246,80,240,82,238,83,232,86,228,86,234,88,242,87,252,84,250,80,258,81,262,80,268,69,276,68,290,72,292,65,300,66,304,65,324,68,322,62,332,65,342,74,350,74,350,71,358,77,372,84,382,93,384,93,404,106,408,109,410,108,422,113,430,123,432,117,446,120,454,120,466,121,478,124,494,127,508,130,520,129,528,127,538,124,548,123,558,123,563,124,582,119,598,117,598,117,610,116,610,110,616,115,622,104,633,106,634,104,640,103,646,99,648,99,652,94,654,92,656,93,658,94,660,86,660,84,658,88,652,90,648,97,648,99,652,99,648,98,648,92,646,97,642,100,636,93,630,92,642,89,638,91,630,94,628,103,633,103,628,102,626,101,622,99,614,100,614,102,612,105,606,108,604,114,604,114,606,117,610,117,598,108,600,99,596,98,596,98,604,95,608,96,614,95,618,94,620,92,622,90,624,89,626,88,631,88,644,86,644,85,650,83,652,83,652,80,654,79,660,82,662,74,662,75,660,76,654,74,654,83,652,78,652,75,646,82,646,82,642,82,640,81,636,86,636,88,640,88,644,88,631,88,632,84,634,80,634,79,633,79,636,77,636,78,640,77,642,76,640,75,634,79,634,79,636,79,633,72,630,79,622,82,626,87,624,88,622,89,620,92,600,96,600,98,604,98,596,85,602,83,614,82,618,71,622,66,636,70,646,73,650,67,652,61,656,60,658,57,666,54,664,50,664,45,668,45,728,45,742,39,744,40,742,41,738,41,732,40,730,38,724,45,728,45,668,44,676,44,682,44,684,42,684,41,688,42,698,40,702,39,720,37,722,37,732,37,736,37,738,36,738,35,736,35,732,36,730,37,730,37,732,37,722,35,724,30,730,31,742,34,748,42,746,41,752,41,756,42,780,47,788,52,800,56,810,60,810,65,816,80,816,96,820,106,820,106,822,98,828,103,840,110,852,121,856,126,856,154,858,211,860,436,860,443,858,449,858,455,854,458,852,461,850,468,842,467,832,467,828,467,824,466,822,466,820,469,820,475,818,481,816,487,814,493,812,500,810,512,800,514,796,514,794,515,788,515,786,524,784,522,778,524,774,529,774,529,770,529,762,530,748,532,744,533,742,536,738,542,736,541,720,538,716,537,716,537,722,537,732,534,736,532,736,532,720,537,722,537,716,532,716,531,708,530,706,532,700,531,692,528,692,528,728,528,742,527,748,525,762,522,770,522,766,522,726,522,688,524,686,526,692,528,708,528,720,528,728,528,692,527,692,528,686,527,680,525,678,522,676,519,678,519,676,519,674,518,668,516,667,516,748,516,756,514,768,511,786,509,788,508,784,508,772,507,763,507,724,507,712,506,702,506,696,505,678,505,676,508,676,514,692,515,704,516,718,516,724,516,748,516,667,511,664,512,662,510,656,503,654,503,768,503,776,501,794,500,798,499,788,498,764,497,740,497,734,497,692,497,684,498,678,502,680,502,718,503,738,503,768,503,654,501,653,501,662,501,664,500,666,496,666,496,660,494,658,494,758,493,782,491,798,490,788,489,774,488,763,487,740,487,726,487,724,487,710,486,704,486,682,488,674,489,674,493,686,494,706,494,720,494,758,494,658,494,658,494,666,488,664,486,664,488,660,485,658,485,812,482,812,480,808,479,804,481,804,483,806,484,808,485,812,485,658,484,658,484,658,484,788,480,798,479,798,481,802,478,802,478,814,475,814,474,812,471,809,471,814,468,816,468,816,466,818,466,816,466,814,462,810,461,809,461,816,461,818,457,820,454,812,456,810,458,810,461,816,461,809,460,808,462,808,466,810,471,814,471,809,470,808,472,806,477,812,478,814,478,802,472,802,470,798,473,796,477,794,476,788,477,788,474,786,473,784,477,774,483,782,484,788,484,658,484,654,487,656,490,658,494,666,494,658,493,656,498,656,501,660,501,662,501,653,497,652,500,648,501,646,507,636,502,626,501,626,501,638,501,642,500,646,497,646,498,638,496,636,496,635,496,648,494,648,493,642,491,638,495,638,496,640,496,648,496,635,495,634,491,634,489,636,489,638,490,646,493,646,491,650,487,652,486,648,487,644,488,640,487,636,486,635,486,640,484,646,483,648,483,752,480,754,481,760,480,766,477,766,474,768,474,772,474,774,472,776,471,776,471,788,470,792,467,794,468,802,466,802,464,800,463,792,466,788,467,786,471,786,471,788,471,776,469,778,465,784,465,786,464,788,463,790,461,792,461,798,457,800,456,800,456,802,454,802,454,832,452,832,451,830,453,830,454,832,454,802,450,802,450,818,448,821,448,832,445,832,445,842,442,846,439,850,435,850,435,848,434,848,438,846,438,842,439,841,438,838,438,836,443,836,445,842,445,832,443,832,443,830,447,830,448,832,448,821,448,822,445,812,445,812,445,810,448,812,450,818,450,802,447,802,448,794,453,790,450,788,455,784,459,776,467,770,466,768,466,766,466,760,468,760,470,754,470,754,468,756,465,759,465,768,463,772,459,772,455,776,455,774,451,774,451,776,454,776,452,778,451,782,448,790,445,796,443,799,443,820,443,820,443,820,443,820,443,799,443,799,443,820,441,821,441,832,435,832,436,830,440,830,441,832,441,821,440,822,438,822,436,820,433,813,433,832,428,832,428,842,425,848,423,850,414,850,418,844,417,838,422,840,428,842,428,832,428,832,428,830,432,830,433,832,433,813,433,812,440,812,441,814,442,817,439,817,439,820,443,820,443,799,442,800,438,800,438,804,440,804,438,806,435,806,433,804,435,804,435,800,431,800,431,798,431,816,430,822,431,824,426,824,426,832,420,832,420,830,424,830,426,832,426,824,424,824,427,820,425,820,424,818,420,812,422,812,424,810,427,812,429,812,431,816,431,798,431,796,434,796,434,792,430,792,431,786,432,784,432,788,436,788,436,784,432,784,433,780,434,774,436,770,449,774,456,770,460,768,464,766,465,768,465,759,458,766,442,768,437,762,435,760,437,762,438,760,441,754,444,750,444,746,444,740,444,736,442,732,440,732,442,740,435,752,434,756,429,760,430,764,434,762,432,774,429,778,428,780,427,786,426,788,426,794,428,798,425,798,425,802,425,806,418,806,418,820,417,824,417,824,417,834,414,832,410,832,411,830,416,830,417,834,417,824,412,824,414,822,412,814,409,814,409,818,408,818,407,818,407,834,405,832,403,832,403,852,401,850,395,852,393,852,394,848,394,842,393,840,394,838,402,838,403,844,403,852,403,832,403,832,400,834,400,832,401,830,407,830,407,834,407,818,407,820,405,824,398,824,398,834,390,834,390,832,390,830,391,828,393,830,397,830,398,834,398,824,397,824,398,820,399,818,396,816,392,813,392,820,391,824,390,824,390,840,388,850,385,850,383,852,379,852,377,840,390,840,390,824,388,824,388,834,380,834,380,832,381,828,383,830,387,830,388,834,388,824,386,824,386,823,384,823,385,822,385,818,384,815,387,815,387,813,388,814,392,820,392,813,390,812,395,810,397,810,404,812,409,818,409,814,408,814,407,812,408,810,412,810,417,814,418,820,418,806,415,806,411,802,415,802,416,800,416,794,416,790,414,788,417,786,417,790,421,790,422,788,422,786,421,784,420,776,413,772,414,770,415,766,413,770,412,770,412,790,411,792,409,794,410,788,412,784,412,790,412,770,411,770,411,776,409,782,410,784,406,790,403,794,399,806,396,805,396,803,392,803,392,804,391,804,388,805,388,803,386,803,386,812,383,812,383,814,381,813,381,816,379,822,380,824,379,824,379,823,379,823,379,828,378,830,378,833,375,833,375,834,372,834,372,842,372,850,370,852,361,852,362,846,360,844,360,854,352,852,349,852,347,838,358,838,355,842,358,848,360,854,360,844,357,840,361,840,371,838,372,842,372,834,371,834,371,833,371,833,370,830,371,830,371,828,379,828,379,823,375,823,375,824,369,824,373,820,374,818,371,815,372,815,372,812,369,812,369,828,368,830,368,832,368,833,367,833,367,834,364,834,364,833,361,833,361,832,361,830,361,828,369,828,369,812,367,812,367,818,367,824,359,824,359,834,355,834,355,833,351,833,351,834,351,834,352,830,351,828,355,830,358,830,358,832,359,834,359,824,355,824,357,820,358,818,356,814,353,812,353,824,350,824,350,834,345,834,345,840,345,848,344,852,335,852,330,840,338,838,343,838,345,840,345,834,339,834,339,828,344,828,350,830,349,830,350,834,350,824,348,824,344,826,345,822,346,820,344,816,341,813,341,816,341,822,341,824,337,824,337,828,336,830,336,834,330,834,330,850,330,852,322,852,319,850,316,841,315,850,314,850,313,852,308,852,302,850,301,840,316,840,316,841,316,840,330,840,330,850,330,834,327,834,326,832,326,830,326,828,337,828,337,824,334,824,331,822,331,820,333,818,329,814,329,813,329,822,327,824,324,824,324,828,324,830,324,834,313,834,313,830,314,830,314,828,324,828,324,824,317,824,320,822,320,820,319,818,318,817,318,820,316,824,313,824,313,828,310,834,301,834,303,828,313,828,313,824,307,824,308,818,307,814,311,814,313,812,318,820,318,817,315,812,319,812,320,810,327,818,328,818,329,822,329,813,325,810,329,810,330,808,341,816,341,813,339,810,343,810,346,812,351,816,352,820,353,824,353,812,352,812,356,810,359,810,363,812,367,816,367,818,367,812,367,812,367,813,366,812,370,810,375,813,375,815,379,815,381,816,381,813,380,812,384,810,385,812,386,812,386,803,385,803,385,802,392,798,391,798,382,798,382,802,384,805,384,806,380,806,380,803,375,803,375,806,333,806,338,804,344,800,344,802,348,802,348,800,346,800,348,798,353,794,364,782,370,772,372,772,372,770,372,770,373,768,375,764,375,762,375,764,380,764,380,762,376,762,377,758,378,754,381,754,381,752,379,752,381,742,383,732,384,732,384,728,383,728,383,728,384,718,387,722,388,728,385,728,385,730,389,730,388,736,385,736,385,738,388,738,389,744,385,744,385,746,389,746,390,752,393,758,395,760,394,760,394,764,397,764,400,768,400,770,396,782,396,780,392,780,392,784,395,784,393,788,393,790,389,790,389,792,392,792,391,794,391,796,393,796,394,794,399,782,399,778,398,776,402,768,406,772,409,768,410,766,417,760,420,750,421,742,422,738,424,734,420,742,417,746,416,750,414,756,411,762,406,766,402,766,402,764,405,758,408,752,412,746,415,740,421,732,422,728,414,738,408,748,404,754,403,756,399,758,397,756,395,754,396,752,402,746,407,742,410,738,413,732,414,732,415,729,415,729,418,722,418,722,415,727,415,725,412,728,412,727,414,724,418,718,416,720,413,724,411,726,410,724,410,729,410,730,410,734,410,734,404,740,400,744,396,746,394,746,393,744,399,740,404,734,405,734,406,736,410,734,410,730,409,731,408,732,409,730,410,729,410,729,410,724,410,723,412,721,416,718,414,718,413,716,417,714,418,712,422,710,423,710,429,708,428,702,437,698,441,700,445,702,449,704,445,712,445,711,441,711,441,715,443,715,443,716,439,718,439,722,442,726,443,728,447,732,448,730,454,728,456,726,459,726,459,727,463,727,463,726,464,726,468,728,475,730,478,732,480,738,480,740,481,744,483,746,483,752,483,648,482,650,482,648,483,644,482,640,481,636,480,635,480,662,477,666,473,666,474,656,473,656,473,686,472,706,468,706,468,710,472,710,472,716,468,716,468,720,471,720,471,722,461,723,459,723,459,723,454,724,454,722,452,722,452,720,455,720,455,716,454,716,454,713,452,713,452,710,455,710,455,706,452,706,451,702,455,702,455,700,450,700,449,698,448,696,444,696,440,694,436,692,438,692,438,688,434,688,434,692,431,690,429,690,428,686,428,682,431,682,431,678,427,678,427,676,427,674,425,669,425,700,421,704,419,708,414,710,410,708,407,710,410,710,411,712,412,714,411,717,410,717,409,718,409,728,406,730,405,731,406,730,408,728,409,728,409,718,404,720,404,732,403,734,396,740,393,740,393,736,399,732,401,730,396,732,392,732,391,730,393,730,398,727,397,730,399,729,403,727,402,729,404,732,404,720,399,722,399,723,397,724,392,724,390,722,393,720,389,718,385,716,385,712,384,712,384,710,385,710,387,712,385,712,393,718,396,710,396,708,394,708,394,707,394,710,394,712,389,712,392,710,394,710,394,707,393,706,387,706,384,708,386,706,387,704,390,704,394,700,390,700,390,698,388,689,388,694,388,700,387,702,382,706,378,706,378,704,382,704,382,700,378,700,378,696,374,688,375,688,375,684,373,684,373,726,367,758,350,784,325,802,306,806,306,822,304,824,301,824,301,824,301,828,299,831,299,848,299,850,298,852,294,852,292,850,288,850,289,844,289,840,298,840,299,844,299,848,299,831,298,834,287,834,287,850,284,850,281,852,277,852,277,850,276,848,277,844,277,840,287,840,287,844,287,850,287,834,286,834,289,828,301,828,301,824,296,826,294,824,294,816,302,816,304,814,306,822,306,806,294,808,290,807,290,816,290,822,290,826,287,825,287,828,285,834,280,834,274,836,274,850,271,850,267,852,263,852,261,850,260,841,257,850,255,852,247,852,245,850,246,840,259,840,260,841,260,840,272,840,274,850,274,836,272,836,272,832,273,828,287,828,287,825,280,824,279,824,277,822,274,815,271,816,275,826,271,826,271,830,269,834,261,834,257,836,258,834,259,832,260,830,260,828,266,828,271,826,268,826,266,824,264,824,263,822,263,824,257,824,257,828,257,830,255,834,243,834,245,832,246,830,246,828,257,828,257,824,252,824,251,818,251,816,258,810,260,812,263,812,257,814,260,820,263,824,263,822,262,818,264,812,270,814,274,814,276,814,275,814,281,816,290,816,290,807,262,802,255,798,255,810,247,812,245,816,247,820,248,822,243,823,243,828,243,830,241,834,240,834,240,850,239,852,230,852,229,848,225,838,225,850,218,850,212,852,212,850,211,840,210,838,220,838,221,840,225,850,225,838,233,838,240,840,240,850,240,834,229,834,232,830,232,828,243,828,243,823,240,824,238,824,235,816,239,814,245,808,233,812,230,820,233,822,233,824,230,824,230,828,230,830,229,834,220,834,221,832,222,830,222,828,230,828,230,824,227,824,221,822,220,819,220,828,220,830,218,834,210,834,210,850,196,850,195,840,197,836,203,838,205,846,210,850,210,834,211,832,212,830,212,828,220,828,220,819,218,816,223,812,240,804,241,806,247,808,249,808,251,810,255,810,255,798,237,787,237,800,234,802,227,802,227,808,217,814,217,812,212,812,212,815,215,815,215,818,216,818,217,820,217,822,209,822,209,828,209,830,208,834,199,834,201,830,201,828,209,828,209,822,208,822,204,814,209,810,220,806,224,804,227,808,227,802,220,802,218,800,219,798,218,794,222,794,222,792,217,792,217,794,213,784,211,782,208,778,207,776,207,774,206,772,208,772,208,770,203,770,202,768,199,766,194,766,192,764,190,762,191,762,191,758,188,758,185,752,185,752,185,749,184,749,182,740,201,736,205,738,205,740,205,742,201,742,201,744,205,744,207,758,214,768,210,768,210,770,215,770,215,768,222,780,232,796,237,800,237,787,236,786,219,760,212,728,218,698,235,672,238,670,252,660,255,658,257,656,260,654,292,648,323,654,349,670,367,696,373,726,373,684,372,684,370,680,372,680,372,676,368,676,365,670,365,670,365,668,362,668,360,664,387,664,388,668,386,668,386,670,389,670,390,676,386,676,386,680,389,680,389,682,388,684,386,684,386,688,388,688,396,684,396,682,396,678,394,676,393,676,392,672,394,670,395,666,396,664,399,662,401,662,399,668,399,674,400,676,401,676,403,678,411,678,414,676,415,674,417,670,414,668,415,666,419,666,420,668,421,670,420,680,421,676,423,678,425,680,423,682,423,688,421,688,422,692,425,690,425,692,423,694,425,700,425,669,424,668,428,666,433,666,438,668,435,668,435,672,439,672,439,668,444,670,442,670,442,674,446,674,446,670,452,674,457,676,462,680,459,680,459,684,463,684,463,680,469,684,473,686,473,656,471,656,468,654,467,653,467,658,465,664,462,666,458,662,460,658,455,656,454,656,454,664,449,664,445,666,444,664,444,662,438,653,438,662,432,662,428,664,427,654,422,650,422,656,422,662,415,662,415,660,415,656,412,653,412,668,411,670,411,672,409,674,405,674,403,672,403,666,410,666,412,668,412,653,407,650,406,648,406,656,406,660,396,660,395,652,389,650,389,660,377,660,381,652,374,648,373,648,373,660,362,660,363,658,363,652,360,650,360,660,349,660,348,656,349,652,348,650,346,649,346,652,344,656,339,650,335,648,329,648,330,646,337,646,346,652,346,649,344,648,342,646,340,644,349,644,351,646,354,650,355,652,356,654,360,660,360,650,356,646,360,646,363,644,369,650,372,654,373,660,373,648,371,646,373,646,376,644,378,646,383,648,389,656,389,660,389,650,389,650,389,644,392,644,398,646,398,648,402,652,406,656,406,648,405,646,414,646,421,652,422,656,422,650,422,650,422,646,427,646,433,648,438,662,438,653,438,652,434,648,444,648,444,650,447,654,454,664,454,656,451,654,450,650,458,650,458,648,459,642,459,638,456,637,456,644,453,646,452,646,452,642,453,642,456,644,456,637,452,636,448,640,449,644,444,644,444,638,448,636,445,622,437,616,441,626,439,636,440,642,424,640,418,622,413,620,413,634,412,638,411,640,406,642,405,640,404,638,407,634,405,628,404,626,403,624,402,622,405,622,413,634,413,620,412,620,413,618,414,612,402,600,404,592,405,584,402,583,402,608,402,616,401,618,401,638,399,640,398,642,398,640,397,636,396,636,395,634,395,632,398,628,400,632,400,634,401,638,401,618,401,618,398,618,398,616,398,614,398,626,394,626,391,630,389,632,393,636,396,640,389,640,387,634,387,632,386,624,383,622,383,638,383,640,382,640,379,638,381,634,382,632,380,630,379,629,379,634,377,634,378,630,379,634,379,629,379,628,376,628,372,630,372,630,372,630,371,630,378,638,375,640,370,638,369,632,368,632,366,630,365,640,364,636,364,626,367,624,363,620,361,618,358,610,361,606,352,606,345,604,346,598,347,594,342,590,347,584,341,574,335,564,334,570,336,570,337,576,336,582,341,588,337,592,338,604,333,602,337,614,337,616,338,618,340,620,341,618,342,614,342,614,344,608,346,606,351,608,352,610,353,612,350,616,349,618,346,622,352,620,358,620,360,622,361,626,362,630,361,634,360,638,358,642,355,640,354,636,358,632,358,628,358,626,354,624,354,630,354,634,352,634,351,630,351,628,352,628,354,630,354,624,354,624,350,624,348,626,348,632,349,634,351,634,352,640,344,640,344,638,343,634,343,626,343,624,340,626,336,618,334,620,338,624,338,628,339,634,337,636,333,638,334,636,334,632,333,628,333,626,331,625,331,630,330,636,330,636,329,630,328,628,330,628,331,630,331,625,329,624,325,630,327,634,328,636,329,638,326,642,324,640,322,638,321,626,328,620,327,618,326,616,322,616,322,608,328,608,331,618,332,614,332,610,331,608,330,604,327,596,327,590,329,590,329,582,327,580,328,564,329,562,330,552,334,552,335,564,336,552,335,532,334,516,333,516,332,528,329,542,326,556,324,568,322,578,322,584,323,584,323,588,323,594,319,600,317,606,316,614,319,618,313,618,313,612,313,608,314,602,317,598,320,594,321,588,318,584,316,580,317,572,318,570,320,554,326,522,327,516,329,508,329,500,330,496,330,484,330,440,327,434,327,434,327,466,326,474,324,492,322,508,319,518,316,521,316,558,314,566,313,570,313,580,313,584,310,592,307,600,303,608,304,616,312,624,311,636,303,640,282,638,271,638,275,632,273,630,269,620,270,620,272,616,273,612,266,606,268,592,269,588,269,580,267,576,266,568,266,556,267,552,268,542,271,534,273,528,273,518,273,512,272,494,271,472,273,460,274,458,272,454,278,452,280,456,286,452,289,452,294,454,296,456,299,458,302,454,303,456,304,464,304,476,304,504,304,510,305,516,308,528,311,544,314,552,316,558,316,521,316,522,316,514,310,494,308,476,308,456,307,454,307,452,305,448,306,444,307,438,302,442,301,442,298,444,298,442,298,438,299,432,303,434,309,436,307,438,319,434,323,438,323,438,322,446,322,450,322,462,326,462,327,466,327,434,324,428,339,426,338,426,343,422,347,416,350,412,359,412,363,414,363,418,363,422,365,430,367,440,365,454,361,470,363,474,351,510,347,516,349,526,351,534,353,546,362,568,361,578,363,586,368,586,368,578,368,570,368,558,368,554,368,552,369,542,377,540,378,548,379,552,380,560,382,576,382,586,382,598,381,600,373,598,373,604,372,604,366,602,365,600,364,596,365,594,368,598,370,600,373,604,373,598,372,598,370,596,369,594,368,588,363,588,359,588,359,592,359,594,357,602,363,606,370,606,373,616,371,618,370,622,370,626,372,630,372,630,373,626,376,622,380,624,382,628,383,634,383,638,383,622,380,612,377,610,382,604,386,604,386,612,387,620,391,622,391,626,392,624,396,624,398,626,398,614,398,614,400,610,396,602,399,600,402,608,402,583,401,583,401,592,399,598,395,600,395,614,393,616,392,614,393,608,390,604,392,602,395,602,395,608,395,614,395,600,390,602,385,600,388,596,390,594,391,594,396,593,389,588,392,574,385,562,388,560,389,560,395,578,397,592,397,593,401,592,401,583,398,582,402,570,394,566,396,560,397,558,390,554,387,550,385,540,385,536,376,522,377,510,379,506,382,502,379,488,380,478,383,476,385,474,381,450,381,448,386,438,387,436,385,434,388,432,387,428,382,424,384,420,383,414,382,412,380,410,384,408,388,406,386,414,393,418,400,422,403,428,404,430,415,436,416,438,416,438,422,458,422,466,422,472,423,492,425,496,422,498,419,502,423,514,421,518,420,526,420,534,420,559,421,568,423,574,424,590,427,598,429,606,437,608,439,612,443,609,433,600,429,592,426,578,424,570,422,560,423,548,424,528,426,512,428,500,429,494,428,488,428,486,431,460,428,456,426,446,431,444,434,446,435,448,438,460,439,470,439,480,439,500,437,510,435,524,432,540,431,546,431,550,431,554,440,572,439,584,447,596,448,602,444,600,439,590,436,586,434,586,432,584,436,596,439,600,446,608,445,609,447,614,448,618,449,622,449,626,453,630,459,634,464,636,464,640,462,646,458,650,460,650,463,652,467,658,467,653,466,652,470,650,473,652,475,654,478,654,480,662,480,635,480,635,480,642,478,648,477,648,477,646,477,640,477,638,477,636,478,638,480,642,480,635,478,634,475,632,475,634,475,634,474,633,474,642,474,644,474,646,469,646,471,640,470,634,469,632,466,630,464,628,460,626,455,618,454,614,452,610,454,610,457,608,462,610,464,612,469,614,471,614,471,618,470,628,473,634,473,636,474,640,474,642,474,633,473,630,473,628,477,630,480,632,482,636,486,640,486,635,485,634,478,628,478,624,477,620,474,618,474,618,473,610,468,608,467,606,477,606,479,608,480,608,481,622,482,624,485,626,499,634,501,638,501,626,494,622,491,622,493,616,487,608,485,606,482,602,480,600,466,602,456,602,451,598,447,590,447,574,441,560,435,548,433,542,439,532,442,522,444,510,446,500,446,494,446,484,445,472,445,454,447,448,458,446,455,444,450,440,460,432,454,428,465,422,468,418,468,416,468,412,468,410,474,402,476,400,478,396,475,392,482,388,490,380,490,370,486,368,494,360,499,352,500,344,501,338,493,344,496,340,501,334,506,328,507,318,504,308,500,308,501,306,503,304,504,300,504,296,503,290,503,288,502,286,498,282,498,281,498,310,496,322,489,322,484,330,486,332,486,334,485,334,485,360,474,364,473,366,473,366,472,370,477,372,481,376,478,376,473,378,469,374,468,366,468,364,470,356,481,348,480,346,478,340,485,344,485,360,485,334,481,334,480,332,481,330,481,328,471,322,471,344,463,348,463,378,463,382,462,386,461,388,458,392,452,398,447,400,457,408,454,412,448,408,448,416,446,420,444,422,440,426,439,430,440,432,444,436,444,438,440,440,433,436,432,428,432,426,438,424,434,422,427,424,425,423,425,436,420,436,417,434,420,430,421,430,424,428,425,432,425,436,425,423,420,420,417,418,416,410,417,408,419,404,426,398,430,400,427,406,421,408,419,416,423,420,431,418,432,416,448,416,448,408,446,406,446,404,445,400,448,390,451,388,460,382,458,378,463,378,463,348,462,348,463,356,461,366,460,364,457,360,454,356,458,340,460,340,462,336,464,334,465,330,469,332,469,334,469,334,471,344,471,322,470,322,468,316,469,310,476,298,482,294,484,288,490,288,490,298,487,306,479,312,476,318,479,322,483,320,488,308,497,306,498,310,498,281,494,276,501,280,500,276,500,272,500,268,494,262,492,258,491,254,491,250,490,250,489,248,489,272,484,272,481,270,481,269,481,280,479,284,476,290,473,290,463,300,464,302,463,306,459,308,459,300,459,298,459,298,459,320,456,326,450,336,444,336,445,340,445,340,443,342,447,356,447,360,446,359,446,370,444,378,441,378,436,392,443,404,438,402,434,398,429,394,429,392,430,384,430,378,436,374,443,370,441,364,446,364,446,370,446,359,444,352,443,350,442,346,441,342,436,340,437,336,439,330,442,328,442,326,445,318,447,314,450,310,451,308,455,310,459,320,459,298,452,300,445,298,445,292,445,290,444,288,444,304,439,308,435,325,435,356,435,360,425,368,424,378,427,380,429,382,430,382,423,384,419,376,418,374,418,386,410,390,412,394,410,400,409,404,413,404,414,406,414,408,412,407,412,418,410,420,408,422,407,424,400,418,407,410,411,414,412,416,412,418,412,407,406,402,404,400,404,406,402,410,397,410,394,408,394,404,394,402,395,400,400,398,400,404,404,406,404,400,404,400,404,398,403,396,407,386,409,384,411,380,413,376,414,376,418,386,418,374,417,372,420,370,418,364,416,360,430,346,431,346,435,353,435,356,435,325,435,326,430,318,432,332,434,336,428,336,425,330,425,338,419,350,414,350,412,356,410,358,410,362,414,370,410,368,407,367,407,372,404,376,401,378,401,384,400,388,399,396,394,394,391,402,385,402,385,396,386,390,389,388,395,382,397,380,395,374,393,370,401,362,404,362,407,372,407,367,406,366,406,362,405,356,404,350,408,340,412,336,415,334,417,324,411,326,413,334,404,336,401,332,401,326,401,320,401,318,400,318,400,340,390,356,390,376,384,380,382,380,382,392,380,398,376,400,377,400,378,402,378,402,378,452,377,468,376,476,372,500,373,506,374,510,362,536,359,536,358,528,362,500,363,492,361,482,365,484,365,482,367,474,363,474,367,470,368,462,369,446,370,432,373,424,375,428,377,436,378,444,378,452,378,402,372,402,372,392,375,388,381,388,382,390,382,392,382,380,382,380,382,378,383,374,384,372,382,370,381,370,378,366,379,364,381,362,384,364,386,366,389,370,390,376,390,356,390,356,390,354,385,358,384,356,384,354,384,352,384,344,380,340,385,338,391,350,391,353,395,342,393,334,392,328,389,334,388,328,387,326,387,324,386,318,386,318,387,316,392,318,397,326,400,340,400,318,399,316,395,312,394,312,396,310,397,308,402,314,409,308,413,310,415,316,414,317,422,320,418,328,423,330,425,338,425,330,423,328,424,320,426,316,421,312,415,310,412,294,419,280,426,280,428,282,428,288,421,298,419,304,419,308,423,310,430,314,431,302,435,292,438,292,444,304,444,288,440,282,436,278,431,280,427,264,430,264,429,262,422,252,421,252,421,251,421,266,421,272,409,286,410,286,410,290,408,298,407,304,409,308,403,306,401,294,401,292,403,288,404,284,408,286,409,286,409,284,407,278,409,274,410,272,414,262,420,262,421,266,421,251,420,248,419,246,419,244,417,240,419,238,434,226,438,228,441,232,442,234,443,240,434,240,426,252,432,254,435,248,438,248,440,250,445,248,454,242,456,244,455,254,451,256,438,264,436,272,436,272,439,278,441,280,445,272,445,272,444,268,458,266,457,260,465,260,465,266,463,268,461,272,450,278,450,294,455,294,461,292,460,290,460,288,461,282,469,276,477,276,481,280,481,269,475,264,470,260,477,258,477,254,478,252,471,254,466,254,457,246,458,242,458,236,460,230,461,228,462,226,468,222,472,222,472,232,468,234,464,242,466,250,476,250,475,248,481,246,481,254,480,262,480,264,483,268,489,272,489,248,487,246,486,244,481,238,479,232,492,232,490,240,493,250,498,250,503,254,508,252,515,248,518,244,521,240,526,234,532,232,533,228,535,222,537,218,544,214,547,212,551,210,553,208,558,204,559,202,565,196,570,190,572,186,573,184,576,172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6"/>
        <w:spacing w:before="9"/>
        <w:rPr>
          <w:rFonts w:ascii="Tahoma"/>
          <w:b/>
          <w:sz w:val="23"/>
        </w:rPr>
      </w:pPr>
    </w:p>
    <w:p>
      <w:pPr>
        <w:spacing w:before="94" w:line="249" w:lineRule="auto"/>
        <w:ind w:left="2768" w:right="0" w:hanging="1591"/>
        <w:jc w:val="left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sectPr>
      <w:headerReference r:id="rId9" w:type="even"/>
      <w:footerReference r:id="rId10" w:type="even"/>
      <w:pgSz w:w="11910" w:h="16840"/>
      <w:pgMar w:top="1580" w:right="540" w:bottom="280" w:left="60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rebuchet MS">
    <w:panose1 w:val="020B0603020202020204"/>
    <w:charset w:val="01"/>
    <w:family w:val="swiss"/>
    <w:pitch w:val="default"/>
    <w:sig w:usb0="00000687" w:usb1="00000000" w:usb2="00000000" w:usb3="00000000" w:csb0="2000009F" w:csb1="00000000"/>
  </w:font>
  <w:font w:name="Tahoma">
    <w:panose1 w:val="020B0604030504040204"/>
    <w:charset w:val="01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Cambria">
    <w:panose1 w:val="02040503050406030204"/>
    <w:charset w:val="01"/>
    <w:family w:val="roman"/>
    <w:pitch w:val="default"/>
    <w:sig w:usb0="E00002FF" w:usb1="400004FF" w:usb2="00000000" w:usb3="00000000" w:csb0="2000019F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rect id="_x0000_s2063" o:spid="_x0000_s2063" o:spt="1" style="position:absolute;left:0pt;margin-left:0pt;margin-top:785.7pt;height:56.15pt;width:595.25pt;mso-position-horizontal-relative:page;mso-position-vertical-relative:page;z-index:-251652096;mso-width-relative:page;mso-height-relative:page;" fillcolor="#FFE6CA" filled="t" stroked="f" coordsize="21600,21600">
          <v:path/>
          <v:fill on="t" focussize="0,0"/>
          <v:stroke on="f"/>
          <v:imagedata o:title=""/>
          <o:lock v:ext="edit"/>
        </v:rect>
      </w:pict>
    </w:r>
    <w:r>
      <w:pict>
        <v:shape id="_x0000_s2064" o:spid="_x0000_s2064" o:spt="202" type="#_x0000_t202" style="position:absolute;left:0pt;margin-left:540.25pt;margin-top:791.1pt;height:16.9pt;width:26.65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</v:shape>
      </w:pict>
    </w:r>
    <w:r>
      <w:pict>
        <v:shape id="_x0000_s2065" o:spid="_x0000_s2065" o:spt="202" type="#_x0000_t202" style="position:absolute;left:0pt;margin-left:35.05pt;margin-top:794pt;height:16.35pt;width:252.85pt;mso-position-horizontal-relative:page;mso-position-vertical-relative:page;z-index:-25165107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NOV)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rect id="_x0000_s2066" o:spid="_x0000_s2066" o:spt="1" style="position:absolute;left:0pt;margin-left:0pt;margin-top:785.7pt;height:56.15pt;width:595.25pt;mso-position-horizontal-relative:page;mso-position-vertical-relative:page;z-index:-251650048;mso-width-relative:page;mso-height-relative:page;" fillcolor="#FFE6CA" filled="t" stroked="f" coordsize="21600,21600">
          <v:path/>
          <v:fill on="t" focussize="0,0"/>
          <v:stroke on="f"/>
          <v:imagedata o:title=""/>
          <o:lock v:ext="edit"/>
        </v:rect>
      </w:pict>
    </w:r>
    <w:r>
      <w:pict>
        <v:shape id="_x0000_s2067" o:spid="_x0000_s2067" o:spt="202" type="#_x0000_t202" style="position:absolute;left:0pt;margin-left:31.85pt;margin-top:791.1pt;height:16.9pt;width:28.1pt;mso-position-horizontal-relative:page;mso-position-vertical-relative:page;z-index:-25165004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7"/>
                  <w:ind w:left="60" w:right="0" w:firstLine="0"/>
                  <w:jc w:val="left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</v:shape>
      </w:pict>
    </w:r>
    <w:r>
      <w:pict>
        <v:shape id="_x0000_s2068" o:spid="_x0000_s2068" o:spt="202" type="#_x0000_t202" style="position:absolute;left:0pt;margin-left:307.3pt;margin-top:794pt;height:16.35pt;width:252.85pt;mso-position-horizontal-relative:page;mso-position-vertical-relative:page;z-index:-25164902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Tahoma"/>
                    <w:b/>
                    <w:sz w:val="22"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  <w:sz w:val="22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  <w:sz w:val="22"/>
                  </w:rPr>
                  <w:t>NOV)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group id="_x0000_s2049" o:spid="_x0000_s2049" o:spt="203" style="position:absolute;left:0pt;margin-left:0pt;margin-top:0pt;height:69pt;width:595.3pt;mso-position-horizontal-relative:page;mso-position-vertical-relative:page;z-index:-251654144;mso-width-relative:page;mso-height-relative:page;" coordsize="11906,1380">
          <o:lock v:ext="edit"/>
          <v:rect id="_x0000_s2050" o:spid="_x0000_s2050" o:spt="1" style="position:absolute;left:0;top:0;height:1380;width:11906;" fillcolor="#FFE6CA" filled="t" stroked="f" coordsize="21600,21600">
            <v:path/>
            <v:fill on="t" focussize="0,0"/>
            <v:stroke on="f"/>
            <v:imagedata o:title=""/>
            <o:lock v:ext="edit"/>
          </v:rect>
          <v:shape id="_x0000_s2051" o:spid="_x0000_s2051" o:spt="75" type="#_x0000_t75" style="position:absolute;left:10351;top:567;height:484;width:835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52" o:spid="_x0000_s2052" o:spt="75" type="#_x0000_t75" style="position:absolute;left:9677;top:461;height:590;width:395;" filled="f" stroked="f" coordsize="21600,21600">
            <v:path/>
            <v:fill on="f" focussize="0,0"/>
            <v:stroke on="f"/>
            <v:imagedata r:id="rId2" o:title=""/>
            <o:lock v:ext="edit" aspectratio="t"/>
          </v:shape>
          <v:line id="_x0000_s2053" o:spid="_x0000_s2053" o:spt="20" style="position:absolute;left:10228;top:568;height:483;width:0;" stroked="t" coordsize="21600,21600">
            <v:path arrowok="t"/>
            <v:fill focussize="0,0"/>
            <v:stroke weight="0.368976377952756pt" color="#0054A6"/>
            <v:imagedata o:title=""/>
            <o:lock v:ext="edit"/>
          </v:line>
          <v:shape id="_x0000_s2054" o:spid="_x0000_s2054" o:spt="75" type="#_x0000_t75" style="position:absolute;left:720;top:174;height:1022;width:971;" filled="f" stroked="f" coordsize="21600,21600">
            <v:path/>
            <v:fill on="f" focussize="0,0"/>
            <v:stroke on="f"/>
            <v:imagedata r:id="rId3" o:title=""/>
            <o:lock v:ext="edit" aspectratio="t"/>
          </v:shape>
        </v:group>
      </w:pict>
    </w:r>
    <w:r>
      <w:pict>
        <v:shape id="_x0000_s2055" o:spid="_x0000_s2055" o:spt="202" type="#_x0000_t202" style="position:absolute;left:0pt;margin-left:78.4pt;margin-top:35.55pt;height:13.55pt;width:5.7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44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group id="_x0000_s2056" o:spid="_x0000_s2056" o:spt="203" style="position:absolute;left:0pt;margin-left:0pt;margin-top:0pt;height:69pt;width:595.3pt;mso-position-horizontal-relative:page;mso-position-vertical-relative:page;z-index:-251653120;mso-width-relative:page;mso-height-relative:page;" coordsize="11906,1380">
          <o:lock v:ext="edit"/>
          <v:rect id="_x0000_s2057" o:spid="_x0000_s2057" o:spt="1" style="position:absolute;left:0;top:0;height:1380;width:11906;" fillcolor="#FFE6CA" filled="t" stroked="f" coordsize="21600,21600">
            <v:path/>
            <v:fill on="t" focussize="0,0"/>
            <v:stroke on="f"/>
            <v:imagedata o:title=""/>
            <o:lock v:ext="edit"/>
          </v:rect>
          <v:shape id="_x0000_s2058" o:spid="_x0000_s2058" o:spt="75" type="#_x0000_t75" style="position:absolute;left:1392;top:593;height:484;width:835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59" o:spid="_x0000_s2059" o:spt="75" type="#_x0000_t75" style="position:absolute;left:719;top:487;height:590;width:395;" filled="f" stroked="f" coordsize="21600,21600">
            <v:path/>
            <v:fill on="f" focussize="0,0"/>
            <v:stroke on="f"/>
            <v:imagedata r:id="rId2" o:title=""/>
            <o:lock v:ext="edit" aspectratio="t"/>
          </v:shape>
          <v:line id="_x0000_s2060" o:spid="_x0000_s2060" o:spt="20" style="position:absolute;left:1269;top:594;height:483;width:0;" stroked="t" coordsize="21600,21600">
            <v:path arrowok="t"/>
            <v:fill focussize="0,0"/>
            <v:stroke weight="0.368976377952756pt" color="#0054A6"/>
            <v:imagedata o:title=""/>
            <o:lock v:ext="edit"/>
          </v:line>
          <v:shape id="_x0000_s2061" o:spid="_x0000_s2061" o:spt="75" type="#_x0000_t75" style="position:absolute;left:10215;top:174;height:1022;width:971;" filled="f" stroked="f" coordsize="21600,21600">
            <v:path/>
            <v:fill on="f" focussize="0,0"/>
            <v:stroke on="f"/>
            <v:imagedata r:id="rId3" o:title=""/>
            <o:lock v:ext="edit" aspectratio="t"/>
          </v:shape>
        </v:group>
      </w:pict>
    </w:r>
    <w:r>
      <w:pict>
        <v:shape id="_x0000_s2062" o:spid="_x0000_s2062" o:spt="202" type="#_x0000_t202" style="position:absolute;left:0pt;margin-left:553.15pt;margin-top:35.55pt;height:13.55pt;width:5.7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44"/>
                  <w:ind w:left="20" w:right="0" w:firstLine="0"/>
                  <w:jc w:val="left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lowerLetter"/>
      <w:lvlText w:val="%1."/>
      <w:lvlJc w:val="left"/>
      <w:pPr>
        <w:ind w:left="820" w:hanging="701"/>
        <w:jc w:val="left"/>
      </w:pPr>
      <w:rPr>
        <w:rFonts w:hint="default" w:ascii="Trebuchet MS" w:hAnsi="Trebuchet MS" w:eastAsia="Trebuchet MS" w:cs="Trebuchet MS"/>
        <w:color w:val="231F20"/>
        <w:w w:val="77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">
    <w:nsid w:val="9C8AC8EF"/>
    <w:multiLevelType w:val="multilevel"/>
    <w:tmpl w:val="9C8AC8EF"/>
    <w:lvl w:ilvl="0" w:tentative="0">
      <w:start w:val="1"/>
      <w:numFmt w:val="lowerRoman"/>
      <w:lvlText w:val="%1)"/>
      <w:lvlJc w:val="left"/>
      <w:pPr>
        <w:ind w:left="600" w:hanging="480"/>
        <w:jc w:val="left"/>
      </w:pPr>
      <w:rPr>
        <w:rFonts w:hint="default" w:ascii="Trebuchet MS" w:hAnsi="Trebuchet MS" w:eastAsia="Trebuchet MS" w:cs="Trebuchet MS"/>
        <w:color w:val="231F20"/>
        <w:w w:val="7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>
    <w:nsid w:val="B5E306ED"/>
    <w:multiLevelType w:val="multilevel"/>
    <w:tmpl w:val="B5E306ED"/>
    <w:lvl w:ilvl="0" w:tentative="0">
      <w:start w:val="22"/>
      <w:numFmt w:val="decimal"/>
      <w:lvlText w:val="%1."/>
      <w:lvlJc w:val="left"/>
      <w:pPr>
        <w:ind w:left="224" w:hanging="501"/>
        <w:jc w:val="left"/>
      </w:pPr>
      <w:rPr>
        <w:rFonts w:hint="default" w:ascii="Trebuchet MS" w:hAnsi="Trebuchet MS" w:eastAsia="Trebuchet MS" w:cs="Trebuchet MS"/>
        <w:color w:val="231F20"/>
        <w:spacing w:val="0"/>
        <w:w w:val="56"/>
        <w:sz w:val="18"/>
        <w:szCs w:val="18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3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724" w:hanging="501"/>
        <w:jc w:val="left"/>
      </w:pPr>
      <w:rPr>
        <w:rFonts w:hint="default" w:ascii="Trebuchet MS" w:hAnsi="Trebuchet MS" w:eastAsia="Trebuchet MS" w:cs="Trebuchet MS"/>
        <w:color w:val="231F20"/>
        <w:spacing w:val="0"/>
        <w:w w:val="56"/>
        <w:sz w:val="18"/>
        <w:szCs w:val="18"/>
        <w:lang w:val="en-US" w:eastAsia="en-US" w:bidi="ar-SA"/>
      </w:rPr>
    </w:lvl>
    <w:lvl w:ilvl="1" w:tentative="0">
      <w:start w:val="1"/>
      <w:numFmt w:val="lowerLetter"/>
      <w:lvlText w:val="%2."/>
      <w:lvlJc w:val="left"/>
      <w:pPr>
        <w:ind w:left="724" w:hanging="501"/>
        <w:jc w:val="left"/>
      </w:pPr>
      <w:rPr>
        <w:rFonts w:hint="default" w:ascii="Trebuchet MS" w:hAnsi="Trebuchet MS" w:eastAsia="Trebuchet MS" w:cs="Trebuchet MS"/>
        <w:color w:val="231F20"/>
        <w:spacing w:val="0"/>
        <w:w w:val="56"/>
        <w:sz w:val="18"/>
        <w:szCs w:val="18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4">
    <w:nsid w:val="C8879AEF"/>
    <w:multiLevelType w:val="multilevel"/>
    <w:tmpl w:val="C8879AEF"/>
    <w:lvl w:ilvl="0" w:tentative="0">
      <w:start w:val="1"/>
      <w:numFmt w:val="lowerRoman"/>
      <w:lvlText w:val="%1."/>
      <w:lvlJc w:val="left"/>
      <w:pPr>
        <w:ind w:left="600" w:hanging="480"/>
        <w:jc w:val="left"/>
      </w:pPr>
      <w:rPr>
        <w:rFonts w:hint="default" w:ascii="Trebuchet MS" w:hAnsi="Trebuchet MS" w:eastAsia="Trebuchet MS" w:cs="Trebuchet MS"/>
        <w:color w:val="231F20"/>
        <w:w w:val="67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5">
    <w:nsid w:val="CF092B84"/>
    <w:multiLevelType w:val="multilevel"/>
    <w:tmpl w:val="CF092B84"/>
    <w:lvl w:ilvl="0" w:tentative="0">
      <w:start w:val="1"/>
      <w:numFmt w:val="lowerLetter"/>
      <w:lvlText w:val="%1."/>
      <w:lvlJc w:val="left"/>
      <w:pPr>
        <w:ind w:left="904" w:hanging="480"/>
        <w:jc w:val="left"/>
      </w:pPr>
      <w:rPr>
        <w:rFonts w:hint="default" w:ascii="Trebuchet MS" w:hAnsi="Trebuchet MS" w:eastAsia="Trebuchet MS" w:cs="Trebuchet MS"/>
        <w:color w:val="231F20"/>
        <w:w w:val="77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358" w:hanging="360"/>
      </w:pPr>
      <w:rPr>
        <w:rFonts w:hint="default" w:ascii="Trebuchet MS" w:hAnsi="Trebuchet MS" w:eastAsia="Trebuchet MS" w:cs="Trebuchet MS"/>
        <w:color w:val="231F20"/>
        <w:w w:val="53"/>
        <w:sz w:val="20"/>
        <w:szCs w:val="20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6">
    <w:nsid w:val="D7F9FE59"/>
    <w:multiLevelType w:val="multilevel"/>
    <w:tmpl w:val="D7F9FE59"/>
    <w:lvl w:ilvl="0" w:tentative="0">
      <w:start w:val="1"/>
      <w:numFmt w:val="lowerRoman"/>
      <w:lvlText w:val="%1)"/>
      <w:lvlJc w:val="left"/>
      <w:pPr>
        <w:ind w:left="600" w:hanging="480"/>
        <w:jc w:val="left"/>
      </w:pPr>
      <w:rPr>
        <w:rFonts w:hint="default" w:ascii="Trebuchet MS" w:hAnsi="Trebuchet MS" w:eastAsia="Trebuchet MS" w:cs="Trebuchet MS"/>
        <w:color w:val="231F20"/>
        <w:w w:val="7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7">
    <w:nsid w:val="DCBA6B53"/>
    <w:multiLevelType w:val="multilevel"/>
    <w:tmpl w:val="DCBA6B53"/>
    <w:lvl w:ilvl="0" w:tentative="0">
      <w:start w:val="1"/>
      <w:numFmt w:val="lowerRoman"/>
      <w:lvlText w:val="%1)"/>
      <w:lvlJc w:val="left"/>
      <w:pPr>
        <w:ind w:left="600" w:hanging="480"/>
        <w:jc w:val="left"/>
      </w:pPr>
      <w:rPr>
        <w:rFonts w:hint="default" w:ascii="Trebuchet MS" w:hAnsi="Trebuchet MS" w:eastAsia="Trebuchet MS" w:cs="Trebuchet MS"/>
        <w:color w:val="231F20"/>
        <w:w w:val="7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>
    <w:nsid w:val="F4B5D9F5"/>
    <w:multiLevelType w:val="multilevel"/>
    <w:tmpl w:val="F4B5D9F5"/>
    <w:lvl w:ilvl="0" w:tentative="0">
      <w:start w:val="1"/>
      <w:numFmt w:val="lowerRoman"/>
      <w:lvlText w:val="%1)"/>
      <w:lvlJc w:val="left"/>
      <w:pPr>
        <w:ind w:left="600" w:hanging="480"/>
        <w:jc w:val="left"/>
      </w:pPr>
      <w:rPr>
        <w:rFonts w:hint="default" w:ascii="Trebuchet MS" w:hAnsi="Trebuchet MS" w:eastAsia="Trebuchet MS" w:cs="Trebuchet MS"/>
        <w:color w:val="231F20"/>
        <w:w w:val="7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9">
    <w:nsid w:val="0053208E"/>
    <w:multiLevelType w:val="multilevel"/>
    <w:tmpl w:val="0053208E"/>
    <w:lvl w:ilvl="0" w:tentative="0">
      <w:start w:val="0"/>
      <w:numFmt w:val="bullet"/>
      <w:lvlText w:val="•"/>
      <w:lvlJc w:val="left"/>
      <w:pPr>
        <w:ind w:left="480" w:hanging="360"/>
      </w:pPr>
      <w:rPr>
        <w:rFonts w:hint="default" w:ascii="Trebuchet MS" w:hAnsi="Trebuchet MS" w:eastAsia="Trebuchet MS" w:cs="Trebuchet MS"/>
        <w:color w:val="231F20"/>
        <w:w w:val="53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0">
    <w:nsid w:val="0248C179"/>
    <w:multiLevelType w:val="multilevel"/>
    <w:tmpl w:val="0248C179"/>
    <w:lvl w:ilvl="0" w:tentative="0">
      <w:start w:val="1"/>
      <w:numFmt w:val="lowerLetter"/>
      <w:lvlText w:val="%1)"/>
      <w:lvlJc w:val="left"/>
      <w:pPr>
        <w:ind w:left="353" w:hanging="187"/>
        <w:jc w:val="left"/>
      </w:pPr>
      <w:rPr>
        <w:rFonts w:hint="default" w:ascii="Trebuchet MS" w:hAnsi="Trebuchet MS" w:eastAsia="Trebuchet MS" w:cs="Trebuchet MS"/>
        <w:color w:val="231F20"/>
        <w:spacing w:val="-3"/>
        <w:w w:val="85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11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660" w:hanging="540"/>
        <w:jc w:val="left"/>
      </w:pPr>
      <w:rPr>
        <w:rFonts w:hint="default" w:ascii="Trebuchet MS" w:hAnsi="Trebuchet MS" w:eastAsia="Trebuchet MS" w:cs="Trebuchet MS"/>
        <w:color w:val="231F20"/>
        <w:w w:val="80"/>
        <w:sz w:val="24"/>
        <w:szCs w:val="24"/>
        <w:lang w:val="en-US" w:eastAsia="en-US" w:bidi="ar-SA"/>
      </w:rPr>
    </w:lvl>
    <w:lvl w:ilvl="1" w:tentative="0">
      <w:start w:val="1"/>
      <w:numFmt w:val="lowerLetter"/>
      <w:lvlText w:val="%2."/>
      <w:lvlJc w:val="left"/>
      <w:pPr>
        <w:ind w:left="660" w:hanging="540"/>
        <w:jc w:val="left"/>
      </w:pPr>
      <w:rPr>
        <w:rFonts w:hint="default" w:ascii="Trebuchet MS" w:hAnsi="Trebuchet MS" w:eastAsia="Trebuchet MS" w:cs="Trebuchet MS"/>
        <w:color w:val="231F20"/>
        <w:w w:val="77"/>
        <w:sz w:val="24"/>
        <w:szCs w:val="24"/>
        <w:lang w:val="en-US" w:eastAsia="en-US" w:bidi="ar-SA"/>
      </w:rPr>
    </w:lvl>
    <w:lvl w:ilvl="2" w:tentative="0">
      <w:start w:val="1"/>
      <w:numFmt w:val="lowerRoman"/>
      <w:lvlText w:val="%3."/>
      <w:lvlJc w:val="left"/>
      <w:pPr>
        <w:ind w:left="1219" w:hanging="540"/>
        <w:jc w:val="left"/>
      </w:pPr>
      <w:rPr>
        <w:rFonts w:hint="default" w:ascii="Trebuchet MS" w:hAnsi="Trebuchet MS" w:eastAsia="Trebuchet MS" w:cs="Trebuchet MS"/>
        <w:color w:val="231F20"/>
        <w:w w:val="67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2">
    <w:nsid w:val="0E640482"/>
    <w:multiLevelType w:val="multilevel"/>
    <w:tmpl w:val="0E640482"/>
    <w:lvl w:ilvl="0" w:tentative="0">
      <w:start w:val="1"/>
      <w:numFmt w:val="decimal"/>
      <w:lvlText w:val="%1."/>
      <w:lvlJc w:val="left"/>
      <w:pPr>
        <w:ind w:left="1560" w:hanging="720"/>
        <w:jc w:val="left"/>
      </w:pPr>
      <w:rPr>
        <w:rFonts w:hint="default" w:ascii="Trebuchet MS" w:hAnsi="Trebuchet MS" w:eastAsia="Trebuchet MS" w:cs="Trebuchet MS"/>
        <w:color w:val="231F20"/>
        <w:w w:val="80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3">
    <w:nsid w:val="2470EC97"/>
    <w:multiLevelType w:val="multilevel"/>
    <w:tmpl w:val="2470EC97"/>
    <w:lvl w:ilvl="0" w:tentative="0">
      <w:start w:val="1"/>
      <w:numFmt w:val="lowerRoman"/>
      <w:lvlText w:val="%1)"/>
      <w:lvlJc w:val="left"/>
      <w:pPr>
        <w:ind w:left="600" w:hanging="480"/>
        <w:jc w:val="left"/>
      </w:pPr>
      <w:rPr>
        <w:rFonts w:hint="default" w:ascii="Trebuchet MS" w:hAnsi="Trebuchet MS" w:eastAsia="Trebuchet MS" w:cs="Trebuchet MS"/>
        <w:color w:val="231F20"/>
        <w:w w:val="7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4">
    <w:nsid w:val="25B654F3"/>
    <w:multiLevelType w:val="multilevel"/>
    <w:tmpl w:val="25B654F3"/>
    <w:lvl w:ilvl="0" w:tentative="0">
      <w:start w:val="1"/>
      <w:numFmt w:val="upperLetter"/>
      <w:lvlText w:val="%1)"/>
      <w:lvlJc w:val="left"/>
      <w:pPr>
        <w:ind w:left="691" w:hanging="540"/>
        <w:jc w:val="left"/>
      </w:pPr>
      <w:rPr>
        <w:rFonts w:hint="default" w:ascii="Tahoma" w:hAnsi="Tahoma" w:eastAsia="Tahoma" w:cs="Tahoma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1560" w:hanging="720"/>
        <w:jc w:val="left"/>
      </w:pPr>
      <w:rPr>
        <w:rFonts w:hint="default" w:ascii="Trebuchet MS" w:hAnsi="Trebuchet MS" w:eastAsia="Trebuchet MS" w:cs="Trebuchet MS"/>
        <w:color w:val="231F20"/>
        <w:w w:val="80"/>
        <w:sz w:val="24"/>
        <w:szCs w:val="24"/>
        <w:lang w:val="en-US" w:eastAsia="en-US" w:bidi="ar-SA"/>
      </w:rPr>
    </w:lvl>
    <w:lvl w:ilvl="2" w:tentative="0">
      <w:start w:val="1"/>
      <w:numFmt w:val="lowerLetter"/>
      <w:lvlText w:val="%3."/>
      <w:lvlJc w:val="left"/>
      <w:pPr>
        <w:ind w:left="1820" w:hanging="360"/>
        <w:jc w:val="left"/>
      </w:pPr>
      <w:rPr>
        <w:rFonts w:hint="default" w:ascii="Trebuchet MS" w:hAnsi="Trebuchet MS" w:eastAsia="Trebuchet MS" w:cs="Trebuchet MS"/>
        <w:color w:val="231F20"/>
        <w:w w:val="77"/>
        <w:sz w:val="24"/>
        <w:szCs w:val="24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5">
    <w:nsid w:val="2A8F537B"/>
    <w:multiLevelType w:val="multilevel"/>
    <w:tmpl w:val="2A8F537B"/>
    <w:lvl w:ilvl="0" w:tentative="0">
      <w:start w:val="5"/>
      <w:numFmt w:val="upperRoman"/>
      <w:lvlText w:val="%1."/>
      <w:lvlJc w:val="left"/>
      <w:pPr>
        <w:ind w:left="820" w:hanging="701"/>
        <w:jc w:val="left"/>
      </w:pPr>
      <w:rPr>
        <w:rFonts w:hint="default" w:ascii="Trebuchet MS" w:hAnsi="Trebuchet MS" w:eastAsia="Trebuchet MS" w:cs="Trebuchet MS"/>
        <w:color w:val="231F20"/>
        <w:spacing w:val="-14"/>
        <w:w w:val="56"/>
        <w:sz w:val="24"/>
        <w:szCs w:val="24"/>
        <w:lang w:val="en-US" w:eastAsia="en-US" w:bidi="ar-SA"/>
      </w:rPr>
    </w:lvl>
    <w:lvl w:ilvl="1" w:tentative="0">
      <w:start w:val="1"/>
      <w:numFmt w:val="decimal"/>
      <w:lvlText w:val="%2."/>
      <w:lvlJc w:val="left"/>
      <w:pPr>
        <w:ind w:left="840" w:hanging="720"/>
        <w:jc w:val="left"/>
      </w:pPr>
      <w:rPr>
        <w:rFonts w:hint="default" w:ascii="Trebuchet MS" w:hAnsi="Trebuchet MS" w:eastAsia="Trebuchet MS" w:cs="Trebuchet MS"/>
        <w:color w:val="231F20"/>
        <w:w w:val="80"/>
        <w:sz w:val="24"/>
        <w:szCs w:val="24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16">
    <w:nsid w:val="46A08BB8"/>
    <w:multiLevelType w:val="multilevel"/>
    <w:tmpl w:val="46A08BB8"/>
    <w:lvl w:ilvl="0" w:tentative="0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7">
    <w:nsid w:val="4C1BAE26"/>
    <w:multiLevelType w:val="multilevel"/>
    <w:tmpl w:val="4C1BAE26"/>
    <w:lvl w:ilvl="0" w:tentative="0">
      <w:start w:val="1"/>
      <w:numFmt w:val="lowerRoman"/>
      <w:lvlText w:val="%1)"/>
      <w:lvlJc w:val="left"/>
      <w:pPr>
        <w:ind w:left="600" w:hanging="480"/>
        <w:jc w:val="left"/>
      </w:pPr>
      <w:rPr>
        <w:rFonts w:hint="default" w:ascii="Trebuchet MS" w:hAnsi="Trebuchet MS" w:eastAsia="Trebuchet MS" w:cs="Trebuchet MS"/>
        <w:color w:val="231F20"/>
        <w:w w:val="79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8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724" w:hanging="500"/>
        <w:jc w:val="left"/>
      </w:pPr>
      <w:rPr>
        <w:rFonts w:hint="default" w:ascii="Trebuchet MS" w:hAnsi="Trebuchet MS" w:eastAsia="Trebuchet MS" w:cs="Trebuchet MS"/>
        <w:color w:val="231F20"/>
        <w:w w:val="56"/>
        <w:sz w:val="20"/>
        <w:szCs w:val="20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19">
    <w:nsid w:val="5A241D34"/>
    <w:multiLevelType w:val="multilevel"/>
    <w:tmpl w:val="5A241D34"/>
    <w:lvl w:ilvl="0" w:tentative="0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20">
    <w:nsid w:val="60382F6E"/>
    <w:multiLevelType w:val="multilevel"/>
    <w:tmpl w:val="60382F6E"/>
    <w:lvl w:ilvl="0" w:tentative="0">
      <w:start w:val="1"/>
      <w:numFmt w:val="lowerRoman"/>
      <w:lvlText w:val="%1."/>
      <w:lvlJc w:val="left"/>
      <w:pPr>
        <w:ind w:left="600" w:hanging="480"/>
        <w:jc w:val="left"/>
      </w:pPr>
      <w:rPr>
        <w:rFonts w:hint="default" w:ascii="Trebuchet MS" w:hAnsi="Trebuchet MS" w:eastAsia="Trebuchet MS" w:cs="Trebuchet MS"/>
        <w:color w:val="231F20"/>
        <w:w w:val="67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1">
    <w:nsid w:val="72183CF9"/>
    <w:multiLevelType w:val="multilevel"/>
    <w:tmpl w:val="72183CF9"/>
    <w:lvl w:ilvl="0" w:tentative="0">
      <w:start w:val="15"/>
      <w:numFmt w:val="decimal"/>
      <w:lvlText w:val="%1."/>
      <w:lvlJc w:val="left"/>
      <w:pPr>
        <w:ind w:left="1560" w:hanging="720"/>
        <w:jc w:val="left"/>
      </w:pPr>
      <w:rPr>
        <w:rFonts w:hint="default" w:ascii="Trebuchet MS" w:hAnsi="Trebuchet MS" w:eastAsia="Trebuchet MS" w:cs="Trebuchet MS"/>
        <w:color w:val="231F20"/>
        <w:w w:val="87"/>
        <w:sz w:val="24"/>
        <w:szCs w:val="24"/>
        <w:lang w:val="en-US" w:eastAsia="en-US" w:bidi="ar-SA"/>
      </w:rPr>
    </w:lvl>
    <w:lvl w:ilvl="1" w:tentative="0">
      <w:start w:val="0"/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entative="0">
      <w:start w:val="0"/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entative="0">
      <w:start w:val="0"/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entative="0">
      <w:start w:val="0"/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entative="0">
      <w:start w:val="0"/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entative="0">
      <w:start w:val="0"/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entative="0">
      <w:start w:val="0"/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entative="0">
      <w:start w:val="0"/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2">
    <w:nsid w:val="75916833"/>
    <w:multiLevelType w:val="singleLevel"/>
    <w:tmpl w:val="75916833"/>
    <w:lvl w:ilvl="0" w:tentative="0">
      <w:start w:val="3"/>
      <w:numFmt w:val="upperLetter"/>
      <w:suff w:val="space"/>
      <w:lvlText w:val="%1."/>
      <w:lvlJc w:val="left"/>
    </w:lvl>
  </w:abstractNum>
  <w:num w:numId="1">
    <w:abstractNumId w:val="9"/>
  </w:num>
  <w:num w:numId="2">
    <w:abstractNumId w:val="5"/>
  </w:num>
  <w:num w:numId="3">
    <w:abstractNumId w:val="18"/>
  </w:num>
  <w:num w:numId="4">
    <w:abstractNumId w:val="3"/>
  </w:num>
  <w:num w:numId="5">
    <w:abstractNumId w:val="2"/>
  </w:num>
  <w:num w:numId="6">
    <w:abstractNumId w:val="11"/>
  </w:num>
  <w:num w:numId="7">
    <w:abstractNumId w:val="14"/>
  </w:num>
  <w:num w:numId="8">
    <w:abstractNumId w:val="22"/>
  </w:num>
  <w:num w:numId="9">
    <w:abstractNumId w:val="21"/>
  </w:num>
  <w:num w:numId="10">
    <w:abstractNumId w:val="10"/>
  </w:num>
  <w:num w:numId="11">
    <w:abstractNumId w:val="0"/>
  </w:num>
  <w:num w:numId="12">
    <w:abstractNumId w:val="15"/>
  </w:num>
  <w:num w:numId="13">
    <w:abstractNumId w:val="19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6"/>
  </w:num>
  <w:num w:numId="19">
    <w:abstractNumId w:val="1"/>
  </w:num>
  <w:num w:numId="20">
    <w:abstractNumId w:val="17"/>
  </w:num>
  <w:num w:numId="21">
    <w:abstractNumId w:val="20"/>
  </w:num>
  <w:num w:numId="22">
    <w:abstractNumId w:val="1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26F40CEB"/>
    <w:rsid w:val="2AFB11C4"/>
    <w:rsid w:val="2FBC621A"/>
    <w:rsid w:val="3EAF1668"/>
    <w:rsid w:val="700808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rebuchet MS" w:hAnsi="Trebuchet MS" w:eastAsia="Trebuchet MS" w:cs="Trebuchet MS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96"/>
      <w:ind w:left="120"/>
      <w:outlineLvl w:val="1"/>
    </w:pPr>
    <w:rPr>
      <w:rFonts w:ascii="Tahoma" w:hAnsi="Tahoma" w:eastAsia="Tahoma" w:cs="Tahoma"/>
      <w:b/>
      <w:bCs/>
      <w:sz w:val="36"/>
      <w:szCs w:val="36"/>
      <w:lang w:val="en-US" w:eastAsia="en-US" w:bidi="ar-SA"/>
    </w:rPr>
  </w:style>
  <w:style w:type="paragraph" w:styleId="3">
    <w:name w:val="heading 2"/>
    <w:basedOn w:val="1"/>
    <w:next w:val="1"/>
    <w:qFormat/>
    <w:uiPriority w:val="1"/>
    <w:pPr>
      <w:ind w:left="120"/>
      <w:outlineLvl w:val="2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Trebuchet MS" w:hAnsi="Trebuchet MS" w:eastAsia="Trebuchet MS" w:cs="Trebuchet MS"/>
      <w:sz w:val="24"/>
      <w:szCs w:val="24"/>
      <w:lang w:val="en-US" w:eastAsia="en-US" w:bidi="ar-SA"/>
    </w:rPr>
  </w:style>
  <w:style w:type="paragraph" w:styleId="7">
    <w:name w:val="Title"/>
    <w:basedOn w:val="1"/>
    <w:qFormat/>
    <w:uiPriority w:val="1"/>
    <w:pPr>
      <w:spacing w:before="115"/>
      <w:ind w:right="1813"/>
      <w:jc w:val="right"/>
    </w:pPr>
    <w:rPr>
      <w:rFonts w:ascii="Trebuchet MS" w:hAnsi="Trebuchet MS" w:eastAsia="Trebuchet MS" w:cs="Trebuchet MS"/>
      <w:sz w:val="120"/>
      <w:szCs w:val="120"/>
      <w:lang w:val="en-US" w:eastAsia="en-US" w:bidi="ar-SA"/>
    </w:rPr>
  </w:style>
  <w:style w:type="table" w:customStyle="1" w:styleId="8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41"/>
      <w:ind w:left="600" w:hanging="480"/>
    </w:pPr>
    <w:rPr>
      <w:rFonts w:ascii="Trebuchet MS" w:hAnsi="Trebuchet MS" w:eastAsia="Trebuchet MS" w:cs="Trebuchet MS"/>
      <w:lang w:val="en-US" w:eastAsia="en-US" w:bidi="ar-SA"/>
    </w:rPr>
  </w:style>
  <w:style w:type="paragraph" w:customStyle="1" w:styleId="10">
    <w:name w:val="Table Paragraph"/>
    <w:basedOn w:val="1"/>
    <w:qFormat/>
    <w:uiPriority w:val="1"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hyperlink" Target="../../../1668852773746.jpg" TargetMode="Externa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49"/>
    <customShpInfo spid="_x0000_s2055"/>
    <customShpInfo spid="_x0000_s2057"/>
    <customShpInfo spid="_x0000_s2058"/>
    <customShpInfo spid="_x0000_s2059"/>
    <customShpInfo spid="_x0000_s2060"/>
    <customShpInfo spid="_x0000_s2061"/>
    <customShpInfo spid="_x0000_s2056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1027"/>
    <customShpInfo spid="_x0000_s1028"/>
    <customShpInfo spid="_x0000_s1029"/>
    <customShpInfo spid="_x0000_s1026"/>
    <customShpInfo spid="_x0000_s1030"/>
    <customShpInfo spid="_x0000_s1032"/>
    <customShpInfo spid="_x0000_s1031"/>
    <customShpInfo spid="_x0000_s1033"/>
    <customShpInfo spid="_x0000_s1034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1"/>
    <customShpInfo spid="_x0000_s1042"/>
    <customShpInfo spid="_x0000_s1044"/>
    <customShpInfo spid="_x0000_s10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2022-11-19T08:07:00Z</dcterms:created>
  <dc:creator>EdiQue</dc:creator>
  <cp:lastModifiedBy>fayaz attar</cp:lastModifiedBy>
  <dcterms:modified xsi:type="dcterms:W3CDTF">2022-11-19T10:17:18Z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  <property fmtid="{D5CDD505-2E9C-101B-9397-08002B2CF9AE}" pid="5" name="KSOProductBuildVer">
    <vt:lpwstr>1033-11.2.0.11380</vt:lpwstr>
  </property>
  <property fmtid="{D5CDD505-2E9C-101B-9397-08002B2CF9AE}" pid="6" name="ICV">
    <vt:lpwstr>29B57E330C6A44BE9B00926B1C0F266D</vt:lpwstr>
  </property>
</Properties>
</file>